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E8F" w:rsidRDefault="001C7E8F">
      <w:pPr>
        <w:widowControl w:val="0"/>
        <w:spacing w:line="276" w:lineRule="auto"/>
        <w:rPr>
          <w:rFonts w:ascii="Arial" w:eastAsia="Arial" w:hAnsi="Arial" w:cs="Arial"/>
        </w:rPr>
      </w:pPr>
    </w:p>
    <w:tbl>
      <w:tblPr>
        <w:tblStyle w:val="Style247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45"/>
      </w:tblGrid>
      <w:tr w:rsidR="001C7E8F">
        <w:tc>
          <w:tcPr>
            <w:tcW w:w="9345" w:type="dxa"/>
            <w:shd w:val="clear" w:color="auto" w:fill="C2D69B"/>
          </w:tcPr>
          <w:p w:rsidR="001C7E8F" w:rsidRDefault="00A53F1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ANEXO II</w:t>
            </w:r>
          </w:p>
          <w:p w:rsidR="001C7E8F" w:rsidRDefault="00A53F1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FORMULÁRIO DE SOLICITAÇÃO DE AUXÍLIO AO ESTUDANTE ATLETA</w:t>
            </w:r>
          </w:p>
        </w:tc>
      </w:tr>
    </w:tbl>
    <w:p w:rsidR="001C7E8F" w:rsidRDefault="001C7E8F">
      <w:pPr>
        <w:spacing w:after="120"/>
        <w:rPr>
          <w:rFonts w:ascii="Arial" w:eastAsia="Arial" w:hAnsi="Arial" w:cs="Arial"/>
          <w:sz w:val="22"/>
          <w:szCs w:val="22"/>
        </w:rPr>
      </w:pPr>
    </w:p>
    <w:tbl>
      <w:tblPr>
        <w:tblStyle w:val="Style248"/>
        <w:tblW w:w="93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75"/>
      </w:tblGrid>
      <w:tr w:rsidR="001C7E8F">
        <w:trPr>
          <w:trHeight w:val="280"/>
        </w:trPr>
        <w:tc>
          <w:tcPr>
            <w:tcW w:w="9375" w:type="dxa"/>
            <w:shd w:val="clear" w:color="auto" w:fill="D9D9D9"/>
          </w:tcPr>
          <w:p w:rsidR="001C7E8F" w:rsidRDefault="00A53F16">
            <w:pPr>
              <w:spacing w:after="120"/>
              <w:ind w:right="85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1. DADOS DO ESTUDANTE</w:t>
            </w:r>
          </w:p>
        </w:tc>
      </w:tr>
      <w:tr w:rsidR="001C7E8F">
        <w:trPr>
          <w:trHeight w:val="173"/>
        </w:trPr>
        <w:tc>
          <w:tcPr>
            <w:tcW w:w="9375" w:type="dxa"/>
          </w:tcPr>
          <w:p w:rsidR="001C7E8F" w:rsidRDefault="00A53F16">
            <w:pPr>
              <w:spacing w:after="120"/>
              <w:ind w:right="85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Nome Completo:</w:t>
            </w:r>
          </w:p>
        </w:tc>
      </w:tr>
      <w:tr w:rsidR="001C7E8F">
        <w:trPr>
          <w:trHeight w:val="235"/>
        </w:trPr>
        <w:tc>
          <w:tcPr>
            <w:tcW w:w="9375" w:type="dxa"/>
          </w:tcPr>
          <w:p w:rsidR="001C7E8F" w:rsidRDefault="00A53F16">
            <w:pPr>
              <w:spacing w:after="120"/>
              <w:ind w:right="85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Modalidade Desportiva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</w:t>
            </w:r>
          </w:p>
        </w:tc>
        <w:proofErr w:type="gramEnd"/>
      </w:tr>
      <w:tr w:rsidR="001C7E8F">
        <w:trPr>
          <w:trHeight w:val="220"/>
        </w:trPr>
        <w:tc>
          <w:tcPr>
            <w:tcW w:w="9375" w:type="dxa"/>
          </w:tcPr>
          <w:p w:rsidR="001C7E8F" w:rsidRDefault="00A53F16">
            <w:pPr>
              <w:spacing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É beneficiário de outros auxílios da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ssistência 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studantil?  </w:t>
            </w:r>
          </w:p>
          <w:p w:rsidR="001C7E8F" w:rsidRDefault="00A53F16">
            <w:pPr>
              <w:spacing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 Não    (   ) Sim. Qual? ____________________________</w:t>
            </w:r>
          </w:p>
        </w:tc>
      </w:tr>
      <w:tr w:rsidR="001C7E8F">
        <w:trPr>
          <w:trHeight w:val="334"/>
        </w:trPr>
        <w:tc>
          <w:tcPr>
            <w:tcW w:w="9375" w:type="dxa"/>
            <w:shd w:val="clear" w:color="auto" w:fill="D9D9D9"/>
          </w:tcPr>
          <w:p w:rsidR="001C7E8F" w:rsidRDefault="00A53F16">
            <w:pPr>
              <w:tabs>
                <w:tab w:val="center" w:pos="4787"/>
                <w:tab w:val="right" w:pos="9510"/>
              </w:tabs>
              <w:spacing w:after="120"/>
              <w:ind w:left="6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2. SOBRE A PRÁTICA DE ATIVIDADE FÍSICA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ab/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   </w:t>
            </w:r>
          </w:p>
        </w:tc>
        <w:proofErr w:type="gramEnd"/>
      </w:tr>
      <w:tr w:rsidR="001C7E8F">
        <w:trPr>
          <w:trHeight w:val="560"/>
        </w:trPr>
        <w:tc>
          <w:tcPr>
            <w:tcW w:w="9375" w:type="dxa"/>
          </w:tcPr>
          <w:p w:rsidR="001C7E8F" w:rsidRDefault="00A53F1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Você pratica outros esportes além da modalidade para a qual está se inscrevendo nesse auxílio?</w:t>
            </w:r>
          </w:p>
          <w:p w:rsidR="001C7E8F" w:rsidRDefault="00A53F1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1C7E8F" w:rsidRDefault="00A53F1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 Não     (   ) Sim. Quais?________________________________________________________.</w:t>
            </w:r>
          </w:p>
        </w:tc>
      </w:tr>
      <w:tr w:rsidR="001C7E8F">
        <w:trPr>
          <w:trHeight w:val="200"/>
        </w:trPr>
        <w:tc>
          <w:tcPr>
            <w:tcW w:w="9375" w:type="dxa"/>
          </w:tcPr>
          <w:p w:rsidR="001C7E8F" w:rsidRDefault="00A53F16">
            <w:pPr>
              <w:spacing w:after="120" w:line="36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Você tem alguma doença que impossibilite a realização de atividade física ou que exija acompanhamento especializado para a sua realização? 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 Não  (   ) Sim. Qual?__________________________________</w:t>
            </w:r>
          </w:p>
        </w:tc>
      </w:tr>
    </w:tbl>
    <w:p w:rsidR="001C7E8F" w:rsidRDefault="001C7E8F">
      <w:pPr>
        <w:widowControl w:val="0"/>
        <w:spacing w:line="276" w:lineRule="auto"/>
        <w:rPr>
          <w:rFonts w:ascii="Arial" w:eastAsia="Arial" w:hAnsi="Arial" w:cs="Arial"/>
        </w:rPr>
        <w:sectPr w:rsidR="001C7E8F">
          <w:headerReference w:type="default" r:id="rId9"/>
          <w:footerReference w:type="default" r:id="rId10"/>
          <w:type w:val="continuous"/>
          <w:pgSz w:w="11906" w:h="16838"/>
          <w:pgMar w:top="851" w:right="851" w:bottom="851" w:left="1701" w:header="720" w:footer="1134" w:gutter="0"/>
          <w:cols w:space="720"/>
        </w:sectPr>
      </w:pPr>
    </w:p>
    <w:p w:rsidR="001C7E8F" w:rsidRDefault="00A53F16">
      <w:pPr>
        <w:spacing w:before="240"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_____________________, ____ de _______________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202__.__________</w:t>
      </w:r>
    </w:p>
    <w:p w:rsidR="001C7E8F" w:rsidRDefault="001C7E8F">
      <w:pPr>
        <w:spacing w:before="240" w:line="360" w:lineRule="auto"/>
        <w:jc w:val="right"/>
        <w:rPr>
          <w:rFonts w:ascii="Arial" w:eastAsia="Arial" w:hAnsi="Arial" w:cs="Arial"/>
        </w:rPr>
      </w:pPr>
    </w:p>
    <w:p w:rsidR="001C7E8F" w:rsidRDefault="00A53F16">
      <w:pPr>
        <w:spacing w:before="240"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</w:t>
      </w:r>
    </w:p>
    <w:p w:rsidR="001C7E8F" w:rsidRDefault="00A53F16">
      <w:pPr>
        <w:spacing w:before="24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Assinatura do declarante</w:t>
      </w:r>
    </w:p>
    <w:p w:rsidR="001C7E8F" w:rsidRDefault="001C7E8F">
      <w:pPr>
        <w:tabs>
          <w:tab w:val="left" w:pos="4010"/>
        </w:tabs>
        <w:spacing w:after="120" w:line="276" w:lineRule="auto"/>
        <w:jc w:val="both"/>
        <w:rPr>
          <w:rFonts w:ascii="Arial" w:eastAsia="Arial" w:hAnsi="Arial" w:cs="Arial"/>
        </w:rPr>
      </w:pPr>
    </w:p>
    <w:p w:rsidR="001C7E8F" w:rsidRDefault="001C7E8F">
      <w:pPr>
        <w:tabs>
          <w:tab w:val="left" w:pos="4010"/>
        </w:tabs>
        <w:spacing w:after="120" w:line="276" w:lineRule="auto"/>
        <w:jc w:val="both"/>
        <w:rPr>
          <w:rFonts w:ascii="Arial" w:eastAsia="Arial" w:hAnsi="Arial" w:cs="Arial"/>
        </w:rPr>
      </w:pPr>
    </w:p>
    <w:p w:rsidR="001C7E8F" w:rsidRDefault="001C7E8F">
      <w:pPr>
        <w:tabs>
          <w:tab w:val="left" w:pos="4010"/>
        </w:tabs>
        <w:spacing w:after="120" w:line="276" w:lineRule="auto"/>
        <w:jc w:val="both"/>
        <w:rPr>
          <w:rFonts w:ascii="Arial" w:eastAsia="Arial" w:hAnsi="Arial" w:cs="Arial"/>
        </w:rPr>
      </w:pPr>
    </w:p>
    <w:p w:rsidR="001C7E8F" w:rsidRDefault="001C7E8F">
      <w:pPr>
        <w:tabs>
          <w:tab w:val="left" w:pos="4010"/>
        </w:tabs>
        <w:spacing w:after="120" w:line="276" w:lineRule="auto"/>
        <w:jc w:val="both"/>
        <w:rPr>
          <w:rFonts w:ascii="Arial" w:eastAsia="Arial" w:hAnsi="Arial" w:cs="Arial"/>
        </w:rPr>
      </w:pPr>
    </w:p>
    <w:p w:rsidR="001C7E8F" w:rsidRDefault="001C7E8F">
      <w:pPr>
        <w:tabs>
          <w:tab w:val="left" w:pos="4010"/>
        </w:tabs>
        <w:spacing w:after="120" w:line="276" w:lineRule="auto"/>
        <w:jc w:val="both"/>
        <w:rPr>
          <w:rFonts w:ascii="Arial" w:eastAsia="Arial" w:hAnsi="Arial" w:cs="Arial"/>
        </w:rPr>
      </w:pPr>
    </w:p>
    <w:p w:rsidR="001C7E8F" w:rsidRDefault="001C7E8F">
      <w:pPr>
        <w:tabs>
          <w:tab w:val="left" w:pos="4010"/>
        </w:tabs>
        <w:spacing w:after="120" w:line="276" w:lineRule="auto"/>
        <w:jc w:val="both"/>
        <w:rPr>
          <w:rFonts w:ascii="Arial" w:eastAsia="Arial" w:hAnsi="Arial" w:cs="Arial"/>
        </w:rPr>
      </w:pPr>
    </w:p>
    <w:p w:rsidR="001C7E8F" w:rsidRDefault="001C7E8F">
      <w:pPr>
        <w:tabs>
          <w:tab w:val="left" w:pos="4010"/>
        </w:tabs>
        <w:spacing w:after="120" w:line="276" w:lineRule="auto"/>
        <w:jc w:val="both"/>
        <w:rPr>
          <w:rFonts w:ascii="Arial" w:eastAsia="Arial" w:hAnsi="Arial" w:cs="Arial"/>
        </w:rPr>
      </w:pPr>
    </w:p>
    <w:p w:rsidR="001C7E8F" w:rsidRDefault="001C7E8F">
      <w:pPr>
        <w:tabs>
          <w:tab w:val="left" w:pos="4010"/>
        </w:tabs>
        <w:spacing w:after="120" w:line="276" w:lineRule="auto"/>
        <w:jc w:val="both"/>
        <w:rPr>
          <w:rFonts w:ascii="Arial" w:eastAsia="Arial" w:hAnsi="Arial" w:cs="Arial"/>
        </w:rPr>
      </w:pPr>
    </w:p>
    <w:p w:rsidR="00786F8C" w:rsidRDefault="00786F8C">
      <w:pPr>
        <w:tabs>
          <w:tab w:val="left" w:pos="4010"/>
        </w:tabs>
        <w:spacing w:after="120" w:line="276" w:lineRule="auto"/>
        <w:jc w:val="both"/>
        <w:rPr>
          <w:rFonts w:ascii="Arial" w:eastAsia="Arial" w:hAnsi="Arial" w:cs="Arial"/>
        </w:rPr>
      </w:pPr>
    </w:p>
    <w:tbl>
      <w:tblPr>
        <w:tblStyle w:val="Style249"/>
        <w:tblW w:w="93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00"/>
      </w:tblGrid>
      <w:tr w:rsidR="001C7E8F">
        <w:tc>
          <w:tcPr>
            <w:tcW w:w="9300" w:type="dxa"/>
            <w:shd w:val="clear" w:color="auto" w:fill="C2D69B"/>
          </w:tcPr>
          <w:p w:rsidR="001C7E8F" w:rsidRDefault="00A53F1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ANEXO III</w:t>
            </w:r>
          </w:p>
          <w:p w:rsidR="001C7E8F" w:rsidRDefault="00A53F1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DOCUMENTOS NECESSÁRIOS PARA INSCRIÇÃO NO AUXÍLIO AO ESTUDANTE ATLETA</w:t>
            </w:r>
          </w:p>
        </w:tc>
      </w:tr>
    </w:tbl>
    <w:p w:rsidR="001C7E8F" w:rsidRDefault="001C7E8F">
      <w:pPr>
        <w:tabs>
          <w:tab w:val="left" w:pos="4010"/>
        </w:tabs>
        <w:spacing w:after="120" w:line="276" w:lineRule="auto"/>
        <w:jc w:val="both"/>
        <w:rPr>
          <w:rFonts w:ascii="Arial" w:eastAsia="Arial" w:hAnsi="Arial" w:cs="Arial"/>
        </w:rPr>
      </w:pPr>
    </w:p>
    <w:tbl>
      <w:tblPr>
        <w:tblStyle w:val="Style250"/>
        <w:tblW w:w="92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70"/>
      </w:tblGrid>
      <w:tr w:rsidR="001C7E8F">
        <w:trPr>
          <w:trHeight w:val="270"/>
        </w:trPr>
        <w:tc>
          <w:tcPr>
            <w:tcW w:w="9270" w:type="dxa"/>
            <w:shd w:val="clear" w:color="auto" w:fill="BFBFBF"/>
            <w:tcMar>
              <w:top w:w="0" w:type="dxa"/>
              <w:bottom w:w="0" w:type="dxa"/>
            </w:tcMar>
          </w:tcPr>
          <w:p w:rsidR="001C7E8F" w:rsidRDefault="00A53F16">
            <w:pPr>
              <w:tabs>
                <w:tab w:val="center" w:pos="4665"/>
              </w:tabs>
              <w:ind w:left="4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1. Documentação de solicitação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1C7E8F">
        <w:trPr>
          <w:trHeight w:val="214"/>
        </w:trPr>
        <w:tc>
          <w:tcPr>
            <w:tcW w:w="9270" w:type="dxa"/>
            <w:tcMar>
              <w:top w:w="0" w:type="dxa"/>
              <w:bottom w:w="0" w:type="dxa"/>
            </w:tcMar>
          </w:tcPr>
          <w:p w:rsidR="001C7E8F" w:rsidRDefault="00A53F16">
            <w:pPr>
              <w:ind w:left="41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a) Formulário de solicitação de auxílio, devidamente preenchido e assinado pelo solicitante (Anexo II);</w:t>
            </w:r>
          </w:p>
        </w:tc>
      </w:tr>
      <w:tr w:rsidR="001C7E8F">
        <w:trPr>
          <w:trHeight w:val="300"/>
        </w:trPr>
        <w:tc>
          <w:tcPr>
            <w:tcW w:w="9270" w:type="dxa"/>
            <w:tcMar>
              <w:top w:w="0" w:type="dxa"/>
              <w:bottom w:w="0" w:type="dxa"/>
            </w:tcMar>
          </w:tcPr>
          <w:p w:rsidR="001C7E8F" w:rsidRDefault="00A53F16">
            <w:pPr>
              <w:ind w:left="41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b) Atestado médico que comprove estar apto/a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à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prática de atividades físicas; </w:t>
            </w:r>
          </w:p>
        </w:tc>
      </w:tr>
    </w:tbl>
    <w:p w:rsidR="001C7E8F" w:rsidRDefault="00A53F16">
      <w:pPr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tbl>
      <w:tblPr>
        <w:tblStyle w:val="Style251"/>
        <w:tblW w:w="924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40"/>
      </w:tblGrid>
      <w:tr w:rsidR="001C7E8F">
        <w:trPr>
          <w:trHeight w:val="416"/>
        </w:trPr>
        <w:tc>
          <w:tcPr>
            <w:tcW w:w="9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Documentos de identificação dos membros do grupo familiar do (a) estudante</w:t>
            </w:r>
          </w:p>
        </w:tc>
      </w:tr>
      <w:tr w:rsidR="001C7E8F">
        <w:trPr>
          <w:trHeight w:val="446"/>
        </w:trPr>
        <w:tc>
          <w:tcPr>
            <w:tcW w:w="9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jc w:val="both"/>
              <w:rPr>
                <w:rFonts w:ascii="Arial" w:eastAsia="Arial" w:hAnsi="Arial" w:cs="Arial"/>
                <w:color w:val="000009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>a)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  <w:highlight w:val="white"/>
              </w:rPr>
              <w:t>Quadro de Composição do grupo familiar, conforme modelo disponível no anexo IV, devidamente preenchido.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 xml:space="preserve"> </w:t>
            </w:r>
          </w:p>
        </w:tc>
      </w:tr>
      <w:tr w:rsidR="001C7E8F">
        <w:trPr>
          <w:trHeight w:val="709"/>
        </w:trPr>
        <w:tc>
          <w:tcPr>
            <w:tcW w:w="9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jc w:val="both"/>
              <w:rPr>
                <w:rFonts w:ascii="Arial" w:eastAsia="Arial" w:hAnsi="Arial" w:cs="Arial"/>
                <w:color w:val="000009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>b)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 xml:space="preserve"> Documento de identificação com foto (carteira de identidade) e CPF (número do Cadastro de Pessoas Físicas), ou carteira de motorista dos componentes do grupo familiar elencados no quadro de composição familiar. </w:t>
            </w:r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 xml:space="preserve">O/A estudante não necessita apresentar </w:t>
            </w:r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  <w:u w:val="single"/>
              </w:rPr>
              <w:t>sua</w:t>
            </w:r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 xml:space="preserve"> documentação de identificação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>(RG e CPF), pois a mesma já foi entregue na matrícula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>;</w:t>
            </w:r>
          </w:p>
          <w:p w:rsidR="001C7E8F" w:rsidRDefault="00A53F16">
            <w:pPr>
              <w:jc w:val="both"/>
              <w:rPr>
                <w:rFonts w:ascii="Arial" w:eastAsia="Arial" w:hAnsi="Arial" w:cs="Arial"/>
                <w:color w:val="000009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>b.</w:t>
            </w:r>
            <w:proofErr w:type="gramEnd"/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>1)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 xml:space="preserve"> Caso já conste o número do CPF na carteira de identidade, não é necessário enviá-lo novamente;</w:t>
            </w:r>
          </w:p>
          <w:p w:rsidR="001C7E8F" w:rsidRDefault="00A53F16">
            <w:pPr>
              <w:jc w:val="both"/>
              <w:rPr>
                <w:rFonts w:ascii="Arial" w:eastAsia="Arial" w:hAnsi="Arial" w:cs="Arial"/>
                <w:color w:val="000009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>b.</w:t>
            </w:r>
            <w:proofErr w:type="gramEnd"/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 xml:space="preserve">2) 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>Caso seja enviada a carteira de motorista, não há necessidade de envio dos documentos de identidade e CPF;</w:t>
            </w:r>
          </w:p>
          <w:p w:rsidR="001C7E8F" w:rsidRDefault="00A53F16">
            <w:pPr>
              <w:jc w:val="both"/>
              <w:rPr>
                <w:rFonts w:ascii="Arial" w:eastAsia="Arial" w:hAnsi="Arial" w:cs="Arial"/>
                <w:color w:val="000009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>b.</w:t>
            </w:r>
            <w:proofErr w:type="gramEnd"/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 xml:space="preserve">3) 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 xml:space="preserve">Para menores de 18 anos, </w:t>
            </w:r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>caso não possuam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 xml:space="preserve"> documento de identificação com foto (carteira de identidade) e CPF (número do Cadastro de Pessoas Físicas), é necessária a cópia da certidão de nascimento.</w:t>
            </w:r>
          </w:p>
        </w:tc>
      </w:tr>
      <w:tr w:rsidR="001C7E8F">
        <w:trPr>
          <w:trHeight w:val="503"/>
        </w:trPr>
        <w:tc>
          <w:tcPr>
            <w:tcW w:w="9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Certidão de casamento ou declaração de união estável, assinada pelo casal, conforme o modelo disponível no Anexo V, (para pais/responsáveis legais ou estudante casado ou em situação de união estável).</w:t>
            </w:r>
          </w:p>
        </w:tc>
      </w:tr>
      <w:tr w:rsidR="001C7E8F">
        <w:trPr>
          <w:trHeight w:val="390"/>
        </w:trPr>
        <w:tc>
          <w:tcPr>
            <w:tcW w:w="9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Aos menores de idade, caso os pais/responsáveis ou cônjuge sejam falecidos, é necessário apresentar certidão de óbito; </w:t>
            </w:r>
          </w:p>
        </w:tc>
      </w:tr>
      <w:tr w:rsidR="001C7E8F">
        <w:trPr>
          <w:trHeight w:val="621"/>
        </w:trPr>
        <w:tc>
          <w:tcPr>
            <w:tcW w:w="9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e) </w:t>
            </w:r>
            <w:r>
              <w:rPr>
                <w:rFonts w:ascii="Arial" w:eastAsia="Arial" w:hAnsi="Arial" w:cs="Arial"/>
                <w:sz w:val="20"/>
                <w:szCs w:val="20"/>
              </w:rPr>
              <w:t>Caso o estudante e/ou componente do grupo familiar receba algum benefício social (Auxílio Brasil, Benefício de Prestação Continuada – BPC, Seguro Desemprego e Auxílio Emergencial do Governo Federal), apresentar cópia do extrato bancário ou outro documento que comprove o recebimento do benefício.</w:t>
            </w:r>
          </w:p>
        </w:tc>
      </w:tr>
      <w:tr w:rsidR="001C7E8F">
        <w:trPr>
          <w:trHeight w:val="1372"/>
        </w:trPr>
        <w:tc>
          <w:tcPr>
            <w:tcW w:w="9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shd w:val="clear" w:color="auto" w:fill="FFFFFF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f) </w:t>
            </w:r>
            <w:r>
              <w:rPr>
                <w:rFonts w:ascii="Arial" w:eastAsia="Arial" w:hAnsi="Arial" w:cs="Arial"/>
                <w:sz w:val="20"/>
                <w:szCs w:val="20"/>
              </w:rPr>
              <w:t>Quando os pais ou responsáveis do estudante forem separados, divorciados ou sem vínculo: o estudante ou dependente menor de 21 anos deverá apresentar declaração de recebimento ou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não recebimento de pensão alimentícia, conforme o modelo disponível no Anexo V. </w:t>
            </w:r>
          </w:p>
          <w:p w:rsidR="001C7E8F" w:rsidRDefault="00A53F16">
            <w:pPr>
              <w:shd w:val="clear" w:color="auto" w:fill="FFFFFF"/>
              <w:jc w:val="both"/>
              <w:rPr>
                <w:rFonts w:ascii="Arial" w:eastAsia="Arial" w:hAnsi="Arial" w:cs="Arial"/>
                <w:color w:val="000009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f.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>1)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Quando o estudante ou membro familiar pagar pensão alimentícia: deverá apresentar a declaração de pagamento de pensão alimentícia, conforme o modelo disponível no Anexo V, 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>acompanhado de extrato bancário ou outro documento que comprove o valor pago.</w:t>
            </w:r>
          </w:p>
        </w:tc>
      </w:tr>
      <w:tr w:rsidR="001C7E8F">
        <w:trPr>
          <w:trHeight w:val="924"/>
        </w:trPr>
        <w:tc>
          <w:tcPr>
            <w:tcW w:w="9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shd w:val="clear" w:color="auto" w:fill="FFFFFF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g) </w:t>
            </w:r>
            <w:r>
              <w:rPr>
                <w:rFonts w:ascii="Arial" w:eastAsia="Arial" w:hAnsi="Arial" w:cs="Arial"/>
                <w:sz w:val="20"/>
                <w:szCs w:val="20"/>
              </w:rPr>
              <w:t>Dados bancários próprios do estudante. Cópia legível de documento onde conste o banco, agência, número da conta e operação bancária (não podendo ser conta poupança ou conta conjunta, pois o Sistema de Administração Financeira não reconhece essas informações, inviabilizando, assim, a realização do repasse financeiro).</w:t>
            </w:r>
          </w:p>
          <w:p w:rsidR="001C7E8F" w:rsidRDefault="00A53F16">
            <w:pPr>
              <w:shd w:val="clear" w:color="auto" w:fill="FFFFFF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* Os dados bancários são opcionais no ato da inscrição; no entanto, para dar agilidade ao pagamento do auxílio, orienta-se a entrega com a maior brevidade possível.</w:t>
            </w:r>
          </w:p>
        </w:tc>
      </w:tr>
    </w:tbl>
    <w:p w:rsidR="001C7E8F" w:rsidRDefault="001C7E8F">
      <w:pPr>
        <w:rPr>
          <w:rFonts w:ascii="Arial" w:eastAsia="Arial" w:hAnsi="Arial" w:cs="Arial"/>
          <w:sz w:val="20"/>
          <w:szCs w:val="20"/>
        </w:rPr>
      </w:pPr>
    </w:p>
    <w:tbl>
      <w:tblPr>
        <w:tblStyle w:val="Style252"/>
        <w:tblW w:w="933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0"/>
        <w:gridCol w:w="6960"/>
      </w:tblGrid>
      <w:tr w:rsidR="001C7E8F">
        <w:trPr>
          <w:trHeight w:val="434"/>
        </w:trPr>
        <w:tc>
          <w:tcPr>
            <w:tcW w:w="9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3. Documentos para comprovação de renda familiar mensal (referentes a TODAS as fontes de renda desempenhadas pelo grupo familiar, inclusive pelo estudante</w:t>
            </w: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)</w:t>
            </w:r>
            <w:proofErr w:type="gramEnd"/>
          </w:p>
        </w:tc>
      </w:tr>
      <w:tr w:rsidR="001C7E8F">
        <w:trPr>
          <w:trHeight w:val="1439"/>
        </w:trPr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Aos componentes do grupo familiar, </w:t>
            </w: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maiores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:rsidR="001C7E8F" w:rsidRDefault="00A53F16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de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18 anos, que declaram imposto de renda à Receita Federal</w:t>
            </w: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Declaração de Imposto de Renda (Pessoa Física) ou Imposto de Renda Pessoa Jurídica, se for o caso, completa, com recibo de entrega Exercício 2023, ano base 2022. Se houver declaração retificadora, deverão ser apresentadas ambas as declarações: original e retificadoras.</w:t>
            </w:r>
          </w:p>
        </w:tc>
      </w:tr>
      <w:tr w:rsidR="001C7E8F">
        <w:trPr>
          <w:trHeight w:val="434"/>
        </w:trPr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Todos os componentes do grupo familiar maiores de 18 anos, salvo na condição de jovem aprendiz (14 a 24 anos</w:t>
            </w: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)</w:t>
            </w:r>
            <w:proofErr w:type="gramEnd"/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1 - Carteira de Trabalho (CTPS), ou carteira digital, com as páginas de identificação, da qualificação civil, do último contrato de trabalho registrado e da página seguinte, da página da última alteração de salário com o valor atualizado e da página seguinte.</w:t>
            </w:r>
          </w:p>
          <w:p w:rsidR="001C7E8F" w:rsidRDefault="00A53F16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2 - A Carteira de Trabalho digital pode ser obtida pelo aplicativo "Carteira de Trabalho Digital" ou no site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empregabrasil.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mte.gov.br; ao clicar em imprimir, é possível obter o documento completo em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pdf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:rsidR="001C7E8F" w:rsidRDefault="00A53F16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Para quem não tem carteira de trabalho: apresentar declaração de que não possui Carteira de Trabalho (Anexo X).</w:t>
            </w:r>
          </w:p>
        </w:tc>
      </w:tr>
      <w:tr w:rsidR="001C7E8F">
        <w:trPr>
          <w:trHeight w:val="453"/>
        </w:trPr>
        <w:tc>
          <w:tcPr>
            <w:tcW w:w="23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numPr>
                <w:ilvl w:val="0"/>
                <w:numId w:val="1"/>
              </w:numPr>
              <w:ind w:left="42"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Trabalhador Assalariado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a.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1)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Contracheques dos </w:t>
            </w: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três meses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anteriores à data de abertura das inscrições no processo seletivo para o auxílio. </w:t>
            </w:r>
          </w:p>
        </w:tc>
      </w:tr>
      <w:tr w:rsidR="001C7E8F">
        <w:trPr>
          <w:trHeight w:val="521"/>
        </w:trPr>
        <w:tc>
          <w:tcPr>
            <w:tcW w:w="23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0" w:type="dxa"/>
              <w:right w:w="100" w:type="dxa"/>
            </w:tcMar>
          </w:tcPr>
          <w:p w:rsidR="001C7E8F" w:rsidRDefault="00A53F16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b) Produtor Rural ou Agrícola </w:t>
            </w:r>
          </w:p>
          <w:p w:rsidR="001C7E8F" w:rsidRDefault="001C7E8F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C7E8F" w:rsidRDefault="00A53F16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highlight w:val="white"/>
              </w:rPr>
            </w:pPr>
            <w:bookmarkStart w:id="0" w:name="_heading=h.30j0zll" w:colFirst="0" w:colLast="0"/>
            <w:bookmarkEnd w:id="0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*Para fins de cálculo da renda bruta do Produtor Rural, será considerado o lucro total do produtor rural (Receitas menos 30% do valor com despesas), legalmente declarado, onde o valor de lucro anual será dividido por 12 para média mensal. Caso o produtor declare apenas as receitas e não declare as despesas, as receitas serão consideradas como salário anual.</w:t>
            </w: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b.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>1)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Declaração Comprobatória de Percepção de Rendimentos (DECORE), fornecida por contador inscrito no CRC; ou</w:t>
            </w:r>
          </w:p>
        </w:tc>
      </w:tr>
      <w:tr w:rsidR="001C7E8F">
        <w:trPr>
          <w:trHeight w:val="1198"/>
        </w:trPr>
        <w:tc>
          <w:tcPr>
            <w:tcW w:w="23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0" w:type="dxa"/>
              <w:right w:w="100" w:type="dxa"/>
            </w:tcMar>
          </w:tcPr>
          <w:p w:rsidR="001C7E8F" w:rsidRDefault="001C7E8F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b.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>2)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Declaração de rendimento anual, fornecida pelo Sindicato, baseada no bloco do produtor rural, contendo: renda bruta, despesas com a produção (insumos) e as pessoas dependentes dessa renda. Se o bloco do produtor rural estiver em nome do casal, a declaração deve ser para o casal, a fim de identificar a profissão de ambos como agricultores;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  <w:proofErr w:type="gramEnd"/>
          </w:p>
        </w:tc>
      </w:tr>
      <w:tr w:rsidR="001C7E8F">
        <w:trPr>
          <w:trHeight w:val="465"/>
        </w:trPr>
        <w:tc>
          <w:tcPr>
            <w:tcW w:w="23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0" w:type="dxa"/>
              <w:right w:w="100" w:type="dxa"/>
            </w:tcMar>
          </w:tcPr>
          <w:p w:rsidR="001C7E8F" w:rsidRDefault="001C7E8F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jc w:val="both"/>
              <w:rPr>
                <w:rFonts w:ascii="Arial" w:eastAsia="Arial" w:hAnsi="Arial" w:cs="Arial"/>
                <w:color w:val="000009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>b.</w:t>
            </w:r>
            <w:proofErr w:type="gramEnd"/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 xml:space="preserve">3) 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>Declaração de Produtor Rural, conforme o modelo disponível no Anexo VII, acompanhada de extrato bancário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  <w:highlight w:val="white"/>
              </w:rPr>
              <w:t xml:space="preserve"> do mês de inscrição neste edital; 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>ou</w:t>
            </w:r>
          </w:p>
          <w:p w:rsidR="001C7E8F" w:rsidRDefault="0021445D">
            <w:pPr>
              <w:jc w:val="both"/>
              <w:rPr>
                <w:rFonts w:ascii="Arial" w:eastAsia="Arial" w:hAnsi="Arial" w:cs="Arial"/>
                <w:color w:val="000009"/>
                <w:sz w:val="20"/>
                <w:szCs w:val="20"/>
              </w:rPr>
            </w:pPr>
            <w:r>
              <w:rPr>
                <w:sz w:val="20"/>
                <w:szCs w:val="20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1C7E8F" w:rsidRDefault="00A53F16">
            <w:pPr>
              <w:jc w:val="both"/>
              <w:rPr>
                <w:rFonts w:ascii="Arial" w:eastAsia="Arial" w:hAnsi="Arial" w:cs="Arial"/>
                <w:color w:val="000009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>b.</w:t>
            </w:r>
            <w:proofErr w:type="gramEnd"/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>4)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>Relatório do Extrato de Nota Fiscal Gaúcha Eletrônica de Produto (relatório anual).  Pode ser solicitado na Secretaria de Finanças, no Departamento de ICMS ou no Setor de Agricultura/Setor de blocos da Prefeitura Local.</w:t>
            </w:r>
          </w:p>
          <w:p w:rsidR="001C7E8F" w:rsidRDefault="001C7E8F">
            <w:pPr>
              <w:jc w:val="both"/>
              <w:rPr>
                <w:rFonts w:ascii="Arial" w:eastAsia="Arial" w:hAnsi="Arial" w:cs="Arial"/>
                <w:color w:val="000009"/>
                <w:sz w:val="20"/>
                <w:szCs w:val="20"/>
              </w:rPr>
            </w:pPr>
          </w:p>
          <w:p w:rsidR="001C7E8F" w:rsidRDefault="00A53F16">
            <w:pPr>
              <w:jc w:val="both"/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>Obs.: Não serão aceitas notas do bloco produtor rural.</w:t>
            </w:r>
          </w:p>
        </w:tc>
      </w:tr>
    </w:tbl>
    <w:p w:rsidR="001C7E8F" w:rsidRDefault="001C7E8F">
      <w:pPr>
        <w:rPr>
          <w:rFonts w:ascii="Arial" w:eastAsia="Arial" w:hAnsi="Arial" w:cs="Arial"/>
          <w:sz w:val="2"/>
          <w:szCs w:val="2"/>
        </w:rPr>
      </w:pPr>
    </w:p>
    <w:tbl>
      <w:tblPr>
        <w:tblStyle w:val="Style253"/>
        <w:tblW w:w="9315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5"/>
        <w:gridCol w:w="6900"/>
      </w:tblGrid>
      <w:tr w:rsidR="001C7E8F">
        <w:trPr>
          <w:trHeight w:val="978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Aposentado ou Pensionista</w:t>
            </w:r>
          </w:p>
        </w:tc>
        <w:tc>
          <w:tcPr>
            <w:tcW w:w="6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jc w:val="both"/>
              <w:rPr>
                <w:rFonts w:ascii="Arial" w:eastAsia="Arial" w:hAnsi="Arial" w:cs="Arial"/>
                <w:color w:val="000009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>c.</w:t>
            </w:r>
            <w:proofErr w:type="gramEnd"/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>1)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>Extrato de pagamento de benefício, que poderá ser emitido por meio de consulta no endereço: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hyperlink r:id="rId11" w:anchor="/login?redirectUrl=/">
              <w:r>
                <w:rPr>
                  <w:rFonts w:ascii="Arial" w:eastAsia="Arial" w:hAnsi="Arial" w:cs="Arial"/>
                  <w:color w:val="0000FF"/>
                  <w:sz w:val="20"/>
                  <w:szCs w:val="20"/>
                  <w:u w:val="single"/>
                </w:rPr>
                <w:t>https://meu.inss.gov.br/central/index.html#/login?redirectUrl=/</w:t>
              </w:r>
            </w:hyperlink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  <w:highlight w:val="white"/>
              </w:rPr>
              <w:t>ou o extrato bancário que comprove o benefício e o valor recebido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  <w:highlight w:val="white"/>
              </w:rPr>
              <w:t>do mês de inscrição neste edital.</w:t>
            </w:r>
          </w:p>
        </w:tc>
      </w:tr>
      <w:tr w:rsidR="001C7E8F">
        <w:trPr>
          <w:trHeight w:val="715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0" w:type="dxa"/>
              <w:right w:w="100" w:type="dxa"/>
            </w:tcMar>
          </w:tcPr>
          <w:p w:rsidR="001C7E8F" w:rsidRDefault="00A53F16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d) Autônomos e Profissionais Liberais</w:t>
            </w:r>
          </w:p>
        </w:tc>
        <w:tc>
          <w:tcPr>
            <w:tcW w:w="69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>d.</w:t>
            </w:r>
            <w:proofErr w:type="gramEnd"/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>1)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Declaração de renda Autônomo e Profissional Liberal (Anexo VIII), acompanhada do extrato bancário do mês de inscrição neste edital.</w:t>
            </w:r>
          </w:p>
          <w:p w:rsidR="001C7E8F" w:rsidRDefault="001C7E8F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C7E8F">
        <w:trPr>
          <w:trHeight w:val="971"/>
        </w:trPr>
        <w:tc>
          <w:tcPr>
            <w:tcW w:w="2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0" w:type="dxa"/>
              <w:right w:w="100" w:type="dxa"/>
            </w:tcMar>
          </w:tcPr>
          <w:p w:rsidR="001C7E8F" w:rsidRDefault="00A53F16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e) Proprietários de Empresas ou Empreendedores Individuais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jc w:val="both"/>
              <w:rPr>
                <w:rFonts w:ascii="Arial" w:eastAsia="Arial" w:hAnsi="Arial" w:cs="Arial"/>
                <w:color w:val="000009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>e</w:t>
            </w:r>
            <w:proofErr w:type="gramEnd"/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 xml:space="preserve">.1) 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>Declaração Comprobatória de Percepção de Rendimentos (DECORE), devidamente assinada por contador inscrito no CRC, contendo: os valores referentes a pró-labores auferidos nos últimos seis meses; valores relativos a lucros e/ou dividendos recebidos no exercício em curso e no anterior</w:t>
            </w:r>
          </w:p>
        </w:tc>
      </w:tr>
      <w:tr w:rsidR="001C7E8F">
        <w:trPr>
          <w:trHeight w:val="467"/>
        </w:trPr>
        <w:tc>
          <w:tcPr>
            <w:tcW w:w="24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0" w:type="dxa"/>
              <w:right w:w="100" w:type="dxa"/>
            </w:tcMar>
          </w:tcPr>
          <w:p w:rsidR="001C7E8F" w:rsidRDefault="001C7E8F">
            <w:pPr>
              <w:widowControl w:val="0"/>
              <w:spacing w:line="276" w:lineRule="auto"/>
              <w:rPr>
                <w:rFonts w:ascii="Arial" w:eastAsia="Arial" w:hAnsi="Arial" w:cs="Arial"/>
                <w:color w:val="000009"/>
                <w:sz w:val="20"/>
                <w:szCs w:val="20"/>
              </w:rPr>
            </w:pPr>
          </w:p>
        </w:tc>
        <w:tc>
          <w:tcPr>
            <w:tcW w:w="6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jc w:val="both"/>
              <w:rPr>
                <w:rFonts w:ascii="Arial" w:eastAsia="Arial" w:hAnsi="Arial" w:cs="Arial"/>
                <w:color w:val="000009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>e</w:t>
            </w:r>
            <w:proofErr w:type="gramEnd"/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 xml:space="preserve">.2) 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>Microempreendedor individual: cópia da Declaração Anual do Simples Nacional</w:t>
            </w:r>
          </w:p>
        </w:tc>
      </w:tr>
      <w:tr w:rsidR="001C7E8F">
        <w:trPr>
          <w:trHeight w:val="647"/>
        </w:trPr>
        <w:tc>
          <w:tcPr>
            <w:tcW w:w="24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jc w:val="both"/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>f) Rendimentos de aluguel ou arrendamento de bens móveis e imóveis</w:t>
            </w:r>
          </w:p>
        </w:tc>
        <w:tc>
          <w:tcPr>
            <w:tcW w:w="69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jc w:val="both"/>
              <w:rPr>
                <w:rFonts w:ascii="Arial" w:eastAsia="Arial" w:hAnsi="Arial" w:cs="Arial"/>
                <w:color w:val="000009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>f.</w:t>
            </w:r>
            <w:proofErr w:type="gramEnd"/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>1)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 xml:space="preserve"> Contrato de locação ou arrendamento, devidamente registrado em cartório, que contemple o último recibo de aluguel 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  <w:highlight w:val="white"/>
              </w:rPr>
              <w:t>(mês anterior ou mês atual de inscrição neste edital)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>.</w:t>
            </w:r>
          </w:p>
        </w:tc>
      </w:tr>
      <w:tr w:rsidR="001C7E8F">
        <w:trPr>
          <w:trHeight w:val="389"/>
        </w:trPr>
        <w:tc>
          <w:tcPr>
            <w:tcW w:w="2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jc w:val="both"/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>g) Desempregado ou trabalhador do lar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jc w:val="both"/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>g.</w:t>
            </w:r>
            <w:proofErr w:type="gramEnd"/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 xml:space="preserve">1) 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 xml:space="preserve">Declaração de Inexistência de Renda (conforme Anexo IX), </w:t>
            </w: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acompanhada do extrato bancário 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  <w:highlight w:val="white"/>
              </w:rPr>
              <w:t>do mês de inscrição neste edital.</w:t>
            </w:r>
          </w:p>
        </w:tc>
      </w:tr>
      <w:tr w:rsidR="001C7E8F">
        <w:trPr>
          <w:trHeight w:val="441"/>
        </w:trPr>
        <w:tc>
          <w:tcPr>
            <w:tcW w:w="2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jc w:val="both"/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>h) Segurado do Seguro Desemprego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h.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>1)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 xml:space="preserve"> Comprovante de recebimento do benefício onde conste o valor do mesmo.</w:t>
            </w:r>
          </w:p>
        </w:tc>
      </w:tr>
      <w:tr w:rsidR="001C7E8F">
        <w:trPr>
          <w:trHeight w:val="352"/>
        </w:trPr>
        <w:tc>
          <w:tcPr>
            <w:tcW w:w="2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jc w:val="both"/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9"/>
                <w:sz w:val="20"/>
                <w:szCs w:val="20"/>
              </w:rPr>
              <w:t>i) Estagiário remunerado e/ou bolsista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jc w:val="both"/>
              <w:rPr>
                <w:rFonts w:ascii="Arial" w:eastAsia="Arial" w:hAnsi="Arial" w:cs="Arial"/>
                <w:color w:val="000009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i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>.1)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9"/>
                <w:sz w:val="20"/>
                <w:szCs w:val="20"/>
              </w:rPr>
              <w:t>Cópia do contrato/Termo de Compromisso de estágio, onde conste o valor recebido</w:t>
            </w:r>
          </w:p>
        </w:tc>
      </w:tr>
    </w:tbl>
    <w:p w:rsidR="001C7E8F" w:rsidRDefault="001C7E8F">
      <w:pPr>
        <w:spacing w:after="200" w:line="360" w:lineRule="auto"/>
        <w:jc w:val="both"/>
        <w:rPr>
          <w:rFonts w:ascii="Arial" w:eastAsia="Arial" w:hAnsi="Arial" w:cs="Arial"/>
        </w:rPr>
      </w:pPr>
    </w:p>
    <w:p w:rsidR="001C7E8F" w:rsidRDefault="001C7E8F">
      <w:pPr>
        <w:spacing w:after="200" w:line="360" w:lineRule="auto"/>
        <w:jc w:val="both"/>
        <w:rPr>
          <w:rFonts w:ascii="Arial" w:eastAsia="Arial" w:hAnsi="Arial" w:cs="Arial"/>
        </w:rPr>
      </w:pPr>
    </w:p>
    <w:p w:rsidR="001C7E8F" w:rsidRDefault="001C7E8F">
      <w:pPr>
        <w:spacing w:after="200" w:line="360" w:lineRule="auto"/>
        <w:jc w:val="both"/>
        <w:rPr>
          <w:rFonts w:ascii="Arial" w:eastAsia="Arial" w:hAnsi="Arial" w:cs="Arial"/>
        </w:rPr>
      </w:pPr>
    </w:p>
    <w:p w:rsidR="001C7E8F" w:rsidRDefault="001C7E8F">
      <w:pPr>
        <w:spacing w:after="200" w:line="360" w:lineRule="auto"/>
        <w:jc w:val="both"/>
        <w:rPr>
          <w:rFonts w:ascii="Arial" w:eastAsia="Arial" w:hAnsi="Arial" w:cs="Arial"/>
        </w:rPr>
      </w:pPr>
    </w:p>
    <w:p w:rsidR="001C7E8F" w:rsidRDefault="001C7E8F">
      <w:pPr>
        <w:spacing w:after="200" w:line="360" w:lineRule="auto"/>
        <w:jc w:val="both"/>
        <w:rPr>
          <w:rFonts w:ascii="Arial" w:eastAsia="Arial" w:hAnsi="Arial" w:cs="Arial"/>
        </w:rPr>
      </w:pPr>
    </w:p>
    <w:p w:rsidR="001C7E8F" w:rsidRDefault="001C7E8F">
      <w:pPr>
        <w:spacing w:after="200" w:line="360" w:lineRule="auto"/>
        <w:jc w:val="both"/>
        <w:rPr>
          <w:rFonts w:ascii="Arial" w:eastAsia="Arial" w:hAnsi="Arial" w:cs="Arial"/>
        </w:rPr>
      </w:pPr>
    </w:p>
    <w:p w:rsidR="001C7E8F" w:rsidRDefault="001C7E8F">
      <w:pPr>
        <w:spacing w:after="200" w:line="360" w:lineRule="auto"/>
        <w:jc w:val="both"/>
        <w:rPr>
          <w:rFonts w:ascii="Arial" w:eastAsia="Arial" w:hAnsi="Arial" w:cs="Arial"/>
        </w:rPr>
      </w:pPr>
    </w:p>
    <w:p w:rsidR="001C7E8F" w:rsidRDefault="001C7E8F">
      <w:pPr>
        <w:spacing w:after="200" w:line="360" w:lineRule="auto"/>
        <w:jc w:val="both"/>
        <w:rPr>
          <w:rFonts w:ascii="Arial" w:eastAsia="Arial" w:hAnsi="Arial" w:cs="Arial"/>
        </w:rPr>
      </w:pPr>
    </w:p>
    <w:p w:rsidR="001C7E8F" w:rsidRDefault="001C7E8F">
      <w:pPr>
        <w:spacing w:after="200" w:line="360" w:lineRule="auto"/>
        <w:jc w:val="both"/>
        <w:rPr>
          <w:rFonts w:ascii="Arial" w:eastAsia="Arial" w:hAnsi="Arial" w:cs="Arial"/>
        </w:rPr>
      </w:pPr>
    </w:p>
    <w:p w:rsidR="001C7E8F" w:rsidRDefault="001C7E8F">
      <w:pPr>
        <w:spacing w:after="200" w:line="360" w:lineRule="auto"/>
        <w:jc w:val="both"/>
        <w:rPr>
          <w:rFonts w:ascii="Arial" w:eastAsia="Arial" w:hAnsi="Arial" w:cs="Arial"/>
        </w:rPr>
      </w:pPr>
    </w:p>
    <w:p w:rsidR="001C7E8F" w:rsidRDefault="001C7E8F">
      <w:pPr>
        <w:spacing w:after="200" w:line="360" w:lineRule="auto"/>
        <w:jc w:val="both"/>
        <w:rPr>
          <w:rFonts w:ascii="Arial" w:eastAsia="Arial" w:hAnsi="Arial" w:cs="Arial"/>
        </w:rPr>
      </w:pPr>
    </w:p>
    <w:tbl>
      <w:tblPr>
        <w:tblStyle w:val="Style254"/>
        <w:tblW w:w="9795" w:type="dxa"/>
        <w:tblInd w:w="-3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95"/>
      </w:tblGrid>
      <w:tr w:rsidR="001C7E8F">
        <w:trPr>
          <w:trHeight w:val="710"/>
        </w:trPr>
        <w:tc>
          <w:tcPr>
            <w:tcW w:w="9795" w:type="dxa"/>
            <w:shd w:val="clear" w:color="auto" w:fill="C2D69B"/>
            <w:tcMar>
              <w:top w:w="0" w:type="dxa"/>
              <w:bottom w:w="0" w:type="dxa"/>
            </w:tcMar>
          </w:tcPr>
          <w:p w:rsidR="001C7E8F" w:rsidRDefault="00A53F16">
            <w:pPr>
              <w:ind w:hanging="1575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 xml:space="preserve">                        ANEXO IV</w:t>
            </w:r>
          </w:p>
          <w:p w:rsidR="001C7E8F" w:rsidRDefault="00A53F16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QUADRO DE COMPOSIÇÃO DO GRUPO FAMILIAR</w:t>
            </w:r>
          </w:p>
        </w:tc>
      </w:tr>
    </w:tbl>
    <w:p w:rsidR="001C7E8F" w:rsidRDefault="001C7E8F">
      <w:pPr>
        <w:widowControl w:val="0"/>
        <w:rPr>
          <w:rFonts w:ascii="Arial" w:eastAsia="Arial" w:hAnsi="Arial" w:cs="Arial"/>
          <w:b/>
          <w:color w:val="000000"/>
          <w:sz w:val="22"/>
          <w:szCs w:val="22"/>
        </w:rPr>
      </w:pPr>
    </w:p>
    <w:tbl>
      <w:tblPr>
        <w:tblStyle w:val="Style255"/>
        <w:tblW w:w="9840" w:type="dxa"/>
        <w:tblInd w:w="-330" w:type="dxa"/>
        <w:tblLayout w:type="fixed"/>
        <w:tblLook w:val="04A0" w:firstRow="1" w:lastRow="0" w:firstColumn="1" w:lastColumn="0" w:noHBand="0" w:noVBand="1"/>
      </w:tblPr>
      <w:tblGrid>
        <w:gridCol w:w="2460"/>
        <w:gridCol w:w="1560"/>
        <w:gridCol w:w="990"/>
        <w:gridCol w:w="1140"/>
        <w:gridCol w:w="2025"/>
        <w:gridCol w:w="1665"/>
      </w:tblGrid>
      <w:tr w:rsidR="001C7E8F">
        <w:trPr>
          <w:trHeight w:val="60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1C7E8F" w:rsidRDefault="00A53F16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Nome (primeiro nome)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1C7E8F" w:rsidRDefault="00A53F16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Parentesco do candidato: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1C7E8F" w:rsidRDefault="00A53F16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Idade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1C7E8F" w:rsidRDefault="00A53F16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Estado Civil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1C7E8F" w:rsidRDefault="00A53F16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Exerce atividade remunerada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1C7E8F" w:rsidRDefault="00A53F16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Renda Bruta Mensal </w:t>
            </w:r>
          </w:p>
          <w:p w:rsidR="001C7E8F" w:rsidRDefault="001C7E8F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1C7E8F">
        <w:trPr>
          <w:trHeight w:val="6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A53F16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1C7E8F" w:rsidRDefault="00A53F16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) Sim ( ) Não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1C7E8F">
        <w:trPr>
          <w:trHeight w:val="6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A53F16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A53F16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) Sim ( ) Não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1C7E8F">
        <w:trPr>
          <w:trHeight w:val="6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A53F16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A53F16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) Sim ( ) Não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1C7E8F">
        <w:trPr>
          <w:trHeight w:val="6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A53F16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A53F16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) Sim ( ) Não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1C7E8F">
        <w:trPr>
          <w:trHeight w:val="6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A53F16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A53F16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) Sim ( ) Não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1C7E8F">
        <w:trPr>
          <w:trHeight w:val="6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A53F16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A53F16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) Sim ( ) Não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1C7E8F">
        <w:trPr>
          <w:trHeight w:val="6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A53F16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A53F16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) Sim ( ) Não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1C7E8F">
        <w:trPr>
          <w:trHeight w:val="6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A53F16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A53F16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) Sim ( ) Não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1C7E8F">
        <w:trPr>
          <w:trHeight w:val="6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A53F16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A53F16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) Sim ( ) Não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1C7E8F">
        <w:trPr>
          <w:trHeight w:val="6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A53F16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10:</w:t>
            </w:r>
          </w:p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A53F16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) Sim ( ) Não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C7E8F" w:rsidRDefault="001C7E8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1C7E8F" w:rsidRDefault="001C7E8F">
      <w:pPr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Declaro, sob as penas da lei (art. 299 do Código Penal), que as informações contidas neste formulário correspondem à verdade. </w:t>
      </w:r>
    </w:p>
    <w:p w:rsidR="001C7E8F" w:rsidRDefault="001C7E8F">
      <w:pPr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__________________, ____ de ________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202__.</w:t>
      </w:r>
    </w:p>
    <w:p w:rsidR="001C7E8F" w:rsidRDefault="001C7E8F">
      <w:pPr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ind w:right="-54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                                  ___________________________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1C7E8F" w:rsidRDefault="00A53F16">
      <w:pPr>
        <w:jc w:val="both"/>
        <w:rPr>
          <w:rFonts w:ascii="Arial" w:eastAsia="Arial" w:hAnsi="Arial" w:cs="Arial"/>
          <w:sz w:val="22"/>
          <w:szCs w:val="22"/>
        </w:rPr>
      </w:pPr>
      <w:proofErr w:type="gramEnd"/>
      <w:r>
        <w:rPr>
          <w:rFonts w:ascii="Arial" w:eastAsia="Arial" w:hAnsi="Arial" w:cs="Arial"/>
          <w:sz w:val="22"/>
          <w:szCs w:val="22"/>
        </w:rPr>
        <w:t xml:space="preserve">Assinatura do (a) estudante                                       Assinatura do responsável </w:t>
      </w:r>
    </w:p>
    <w:p w:rsidR="001C7E8F" w:rsidRDefault="00A53F1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(Para estudantes menores de 18 anos)</w:t>
      </w:r>
    </w:p>
    <w:p w:rsidR="001C7E8F" w:rsidRDefault="001C7E8F">
      <w:pPr>
        <w:spacing w:after="20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spacing w:after="20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spacing w:after="20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spacing w:after="200" w:line="360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Style256"/>
        <w:tblW w:w="949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1C7E8F">
        <w:trPr>
          <w:trHeight w:val="765"/>
        </w:trPr>
        <w:tc>
          <w:tcPr>
            <w:tcW w:w="9498" w:type="dxa"/>
            <w:shd w:val="clear" w:color="auto" w:fill="C2D69B"/>
          </w:tcPr>
          <w:p w:rsidR="001C7E8F" w:rsidRDefault="00A53F1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ANEXO V</w:t>
            </w:r>
          </w:p>
          <w:p w:rsidR="001C7E8F" w:rsidRDefault="00A53F1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DECLARAÇÃO DE UNIÃO ESTÁVEL</w:t>
            </w:r>
          </w:p>
        </w:tc>
      </w:tr>
    </w:tbl>
    <w:p w:rsidR="001C7E8F" w:rsidRDefault="001C7E8F">
      <w:pPr>
        <w:spacing w:after="200"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spacing w:after="200"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Eu, ______________________________________</w:t>
      </w:r>
      <w:r>
        <w:rPr>
          <w:rFonts w:ascii="Arial" w:eastAsia="Arial" w:hAnsi="Arial" w:cs="Arial"/>
          <w:b/>
          <w:sz w:val="22"/>
          <w:szCs w:val="22"/>
        </w:rPr>
        <w:t xml:space="preserve">, </w:t>
      </w:r>
      <w:r>
        <w:rPr>
          <w:rFonts w:ascii="Arial" w:eastAsia="Arial" w:hAnsi="Arial" w:cs="Arial"/>
          <w:sz w:val="22"/>
          <w:szCs w:val="22"/>
        </w:rPr>
        <w:t xml:space="preserve">inscrito/a sob o CPF nº __________________, RG nº ______________ e meu/minha cônjuge __________________________________________________, inscrito/a sob o CPF nº _____________________, RG nº ____________________, declaramos, </w:t>
      </w:r>
      <w:proofErr w:type="gramStart"/>
      <w:r>
        <w:rPr>
          <w:rFonts w:ascii="Arial" w:eastAsia="Arial" w:hAnsi="Arial" w:cs="Arial"/>
          <w:sz w:val="22"/>
          <w:szCs w:val="22"/>
        </w:rPr>
        <w:t>sob penas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da lei, que convivemos em União Estável desde ____________, de natureza familiar, pública e duradoura com o objetivo de constituição de família, nos termos dos artigos 1.723 e seguintes do Código Civil.</w:t>
      </w:r>
    </w:p>
    <w:p w:rsidR="001C7E8F" w:rsidRDefault="001C7E8F">
      <w:pPr>
        <w:spacing w:after="20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spacing w:after="200" w:line="276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______________________, _____ de __________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20___. </w:t>
      </w:r>
    </w:p>
    <w:p w:rsidR="001C7E8F" w:rsidRDefault="001C7E8F">
      <w:pPr>
        <w:spacing w:after="20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spacing w:after="20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               __________________________</w:t>
      </w:r>
    </w:p>
    <w:p w:rsidR="001C7E8F" w:rsidRDefault="00A53F16">
      <w:pPr>
        <w:spacing w:after="20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1º Declarante (assinatura)                                      2º Declarante (assinatura)</w:t>
      </w: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tbl>
      <w:tblPr>
        <w:tblStyle w:val="Style257"/>
        <w:tblW w:w="9480" w:type="dxa"/>
        <w:tblInd w:w="-10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80"/>
      </w:tblGrid>
      <w:tr w:rsidR="001C7E8F">
        <w:trPr>
          <w:trHeight w:val="1065"/>
        </w:trPr>
        <w:tc>
          <w:tcPr>
            <w:tcW w:w="9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keepLines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ANEXO VI</w:t>
            </w:r>
            <w:proofErr w:type="gramEnd"/>
          </w:p>
          <w:p w:rsidR="001C7E8F" w:rsidRDefault="00A53F1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DECLARAÇÃO DE RECEBIMENTO/PAGAMENTO/ NÃO RECEBIMENTO</w:t>
            </w:r>
            <w:proofErr w:type="gramStart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 </w:t>
            </w:r>
            <w:proofErr w:type="gramEnd"/>
            <w:r>
              <w:rPr>
                <w:rFonts w:ascii="Arial" w:eastAsia="Arial" w:hAnsi="Arial" w:cs="Arial"/>
                <w:b/>
                <w:sz w:val="22"/>
                <w:szCs w:val="22"/>
              </w:rPr>
              <w:t>DE PENSÃO ALIMENTÍCIA</w:t>
            </w:r>
          </w:p>
        </w:tc>
      </w:tr>
    </w:tbl>
    <w:p w:rsidR="001C7E8F" w:rsidRDefault="00A53F16">
      <w:pPr>
        <w:spacing w:before="240"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Declaro, sob as penas da lei (art. 299 do Código Penal), que as declarações contidas neste formulário correspondem à verdade e que eu, _____________________________________________, inscrito (a) no CPF nº ______________________ e RG nº _____________________, residente na rua ________________________________________, nº ___________, bairro _________________________, Cidade _____________________,</w:t>
      </w:r>
    </w:p>
    <w:p w:rsidR="001C7E8F" w:rsidRDefault="00A53F16">
      <w:pPr>
        <w:spacing w:before="240"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proofErr w:type="gramStart"/>
      <w:r>
        <w:rPr>
          <w:rFonts w:ascii="Arial" w:eastAsia="Arial" w:hAnsi="Arial" w:cs="Arial"/>
          <w:b/>
          <w:sz w:val="22"/>
          <w:szCs w:val="22"/>
        </w:rPr>
        <w:t xml:space="preserve">(    </w:t>
      </w:r>
      <w:proofErr w:type="gramEnd"/>
      <w:r>
        <w:rPr>
          <w:rFonts w:ascii="Arial" w:eastAsia="Arial" w:hAnsi="Arial" w:cs="Arial"/>
          <w:b/>
          <w:sz w:val="22"/>
          <w:szCs w:val="22"/>
        </w:rPr>
        <w:t>) recebo pensão alimentícia no valor mensal de R$_________________.</w:t>
      </w:r>
    </w:p>
    <w:p w:rsidR="001C7E8F" w:rsidRDefault="00A53F16">
      <w:pPr>
        <w:spacing w:before="240"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proofErr w:type="gramStart"/>
      <w:r>
        <w:rPr>
          <w:rFonts w:ascii="Arial" w:eastAsia="Arial" w:hAnsi="Arial" w:cs="Arial"/>
          <w:b/>
          <w:sz w:val="22"/>
          <w:szCs w:val="22"/>
        </w:rPr>
        <w:t xml:space="preserve">(    </w:t>
      </w:r>
      <w:proofErr w:type="gramEnd"/>
      <w:r>
        <w:rPr>
          <w:rFonts w:ascii="Arial" w:eastAsia="Arial" w:hAnsi="Arial" w:cs="Arial"/>
          <w:b/>
          <w:sz w:val="22"/>
          <w:szCs w:val="22"/>
        </w:rPr>
        <w:t>) pago pensão alimentícia no valor mensal de R$ __________________ .</w:t>
      </w:r>
    </w:p>
    <w:p w:rsidR="001C7E8F" w:rsidRDefault="00A53F16">
      <w:pPr>
        <w:spacing w:before="240"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proofErr w:type="gramStart"/>
      <w:r>
        <w:rPr>
          <w:rFonts w:ascii="Arial" w:eastAsia="Arial" w:hAnsi="Arial" w:cs="Arial"/>
          <w:b/>
          <w:sz w:val="22"/>
          <w:szCs w:val="22"/>
        </w:rPr>
        <w:t xml:space="preserve">(     </w:t>
      </w:r>
      <w:proofErr w:type="gramEnd"/>
      <w:r>
        <w:rPr>
          <w:rFonts w:ascii="Arial" w:eastAsia="Arial" w:hAnsi="Arial" w:cs="Arial"/>
          <w:b/>
          <w:sz w:val="22"/>
          <w:szCs w:val="22"/>
        </w:rPr>
        <w:t>) não recebo pensão alimentícia.</w:t>
      </w:r>
    </w:p>
    <w:p w:rsidR="001C7E8F" w:rsidRDefault="00A53F16">
      <w:pPr>
        <w:spacing w:before="240"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 para que surtam efeitos legais e por ser verdade, firmo o presente.</w:t>
      </w:r>
    </w:p>
    <w:p w:rsidR="001C7E8F" w:rsidRDefault="00A53F16">
      <w:pPr>
        <w:spacing w:before="240"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Declaro também que, nesta data:</w:t>
      </w:r>
    </w:p>
    <w:p w:rsidR="001C7E8F" w:rsidRDefault="00A53F16">
      <w:pPr>
        <w:spacing w:before="24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Possuo conta bancária, com cópia em anexo do extrato bancário do mês de inscrição neste edital.</w:t>
      </w:r>
    </w:p>
    <w:p w:rsidR="001C7E8F" w:rsidRDefault="00A53F16">
      <w:pPr>
        <w:spacing w:before="240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) Conta corrente </w:t>
      </w:r>
    </w:p>
    <w:p w:rsidR="001C7E8F" w:rsidRDefault="00A53F16">
      <w:pPr>
        <w:spacing w:before="240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>) Conta poupança</w:t>
      </w:r>
    </w:p>
    <w:p w:rsidR="001C7E8F" w:rsidRDefault="00A53F16">
      <w:pPr>
        <w:spacing w:before="240"/>
        <w:jc w:val="both"/>
        <w:rPr>
          <w:rFonts w:ascii="Arial" w:eastAsia="Arial" w:hAnsi="Arial" w:cs="Arial"/>
          <w:sz w:val="22"/>
          <w:szCs w:val="22"/>
          <w:highlight w:val="yellow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>) Não possuo conta bancária</w:t>
      </w:r>
    </w:p>
    <w:p w:rsidR="001C7E8F" w:rsidRDefault="00A53F16">
      <w:pPr>
        <w:spacing w:before="240" w:line="360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_____________________, _____ de ______________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202__.</w:t>
      </w:r>
    </w:p>
    <w:p w:rsidR="001C7E8F" w:rsidRDefault="00A53F16">
      <w:pPr>
        <w:spacing w:before="240" w:line="360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___________________________________</w:t>
      </w:r>
    </w:p>
    <w:p w:rsidR="001C7E8F" w:rsidRDefault="00A53F16">
      <w:pPr>
        <w:spacing w:before="240" w:line="360" w:lineRule="auto"/>
        <w:jc w:val="right"/>
        <w:rPr>
          <w:rFonts w:ascii="Arial" w:eastAsia="Arial" w:hAnsi="Arial" w:cs="Arial"/>
          <w:color w:val="000009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(Assinatura do/a declarante)</w:t>
      </w: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tbl>
      <w:tblPr>
        <w:tblStyle w:val="Style258"/>
        <w:tblW w:w="935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1C7E8F">
        <w:trPr>
          <w:trHeight w:val="825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ANEXO VII </w:t>
            </w:r>
          </w:p>
          <w:p w:rsidR="001C7E8F" w:rsidRDefault="00A53F16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DECLARAÇÃO DE PRODUTOR RURAL </w:t>
            </w:r>
          </w:p>
        </w:tc>
      </w:tr>
    </w:tbl>
    <w:p w:rsidR="001C7E8F" w:rsidRDefault="001C7E8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Declaro, sob as penas da lei (art. 299 do Código Penal), que as declarações contidas neste formulário correspondem à verdade e que eu, _____________________________________________, inscrito (a) no CPF nº ______________________ e RG nº _____________________, residente na rua ________________________________________, nº ___________, bairro _________________________, Cidade _____________________,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 xml:space="preserve">  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trabalho como produtor (a) rural, com renda mensal  no valor de R$ ____________, referente à(s) atividade(s) de__________________________________________ __________________________________________________________________________________________________________________________________.</w:t>
      </w:r>
    </w:p>
    <w:p w:rsidR="001C7E8F" w:rsidRDefault="00A53F16">
      <w:pP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(Especificar as atividades rurais desempenhadas). </w:t>
      </w:r>
    </w:p>
    <w:p w:rsidR="001C7E8F" w:rsidRDefault="00A53F16">
      <w:pP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Declaro também que, nesta data:</w:t>
      </w:r>
    </w:p>
    <w:p w:rsidR="001C7E8F" w:rsidRDefault="00A53F16">
      <w:pP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Possuo conta bancária, com cópia em anexo do extrato bancário do mês de inscrição </w:t>
      </w:r>
      <w:r>
        <w:rPr>
          <w:rFonts w:ascii="Arial" w:eastAsia="Arial" w:hAnsi="Arial" w:cs="Arial"/>
          <w:sz w:val="22"/>
          <w:szCs w:val="22"/>
        </w:rPr>
        <w:t>neste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edital.</w:t>
      </w:r>
    </w:p>
    <w:p w:rsidR="001C7E8F" w:rsidRDefault="00A53F16">
      <w:pP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( 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) Conta corrente </w:t>
      </w:r>
    </w:p>
    <w:p w:rsidR="001C7E8F" w:rsidRDefault="00A53F16">
      <w:pP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( 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) Conta poupança</w:t>
      </w:r>
    </w:p>
    <w:p w:rsidR="001C7E8F" w:rsidRDefault="00A53F16">
      <w:pP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( 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) Não possuo conta bancária</w:t>
      </w:r>
    </w:p>
    <w:p w:rsidR="001C7E8F" w:rsidRDefault="00A53F16">
      <w:pP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Declaro também que, nesta data:</w:t>
      </w:r>
    </w:p>
    <w:p w:rsidR="001C7E8F" w:rsidRDefault="00A53F16">
      <w:pP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( 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) Possuo Carteira de Trabalho e Previdência Social,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qu</w:t>
      </w:r>
      <w:r>
        <w:rPr>
          <w:rFonts w:ascii="Arial" w:eastAsia="Arial" w:hAnsi="Arial" w:cs="Arial"/>
          <w:sz w:val="22"/>
          <w:szCs w:val="22"/>
        </w:rPr>
        <w:t>w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envio em anexo a esta declaração como documento.</w:t>
      </w:r>
    </w:p>
    <w:p w:rsidR="001C7E8F" w:rsidRDefault="00A53F16">
      <w:pP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( 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) Não possuo Carteira de Trabalho e Previdência Social.</w:t>
      </w:r>
    </w:p>
    <w:p w:rsidR="001C7E8F" w:rsidRDefault="00A53F16">
      <w:pP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 para que surtam os efeitos legais e por ser verdade, firmo o presente.</w:t>
      </w:r>
    </w:p>
    <w:p w:rsidR="001C7E8F" w:rsidRDefault="00A53F16">
      <w:pPr>
        <w:spacing w:line="360" w:lineRule="auto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                  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_____________________, _____ de ______________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202_.</w:t>
      </w:r>
    </w:p>
    <w:p w:rsidR="001C7E8F" w:rsidRDefault="001C7E8F">
      <w:pPr>
        <w:spacing w:line="360" w:lineRule="auto"/>
        <w:jc w:val="right"/>
        <w:rPr>
          <w:rFonts w:ascii="Arial" w:eastAsia="Arial" w:hAnsi="Arial" w:cs="Arial"/>
          <w:color w:val="000000"/>
          <w:sz w:val="22"/>
          <w:szCs w:val="22"/>
        </w:rPr>
      </w:pPr>
    </w:p>
    <w:p w:rsidR="001C7E8F" w:rsidRDefault="00A53F16">
      <w:pPr>
        <w:spacing w:line="360" w:lineRule="auto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 ____________________________________</w:t>
      </w:r>
    </w:p>
    <w:p w:rsidR="001C7E8F" w:rsidRDefault="00A53F16">
      <w:pP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         </w:t>
      </w:r>
      <w:r>
        <w:rPr>
          <w:rFonts w:ascii="Arial" w:eastAsia="Arial" w:hAnsi="Arial" w:cs="Arial"/>
          <w:color w:val="000000"/>
          <w:sz w:val="22"/>
          <w:szCs w:val="22"/>
        </w:rPr>
        <w:tab/>
        <w:t>                                                                     Assinatura do/a declarante</w:t>
      </w:r>
    </w:p>
    <w:p w:rsidR="001C7E8F" w:rsidRDefault="001C7E8F">
      <w:pP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color w:val="000009"/>
          <w:sz w:val="22"/>
          <w:szCs w:val="22"/>
        </w:rPr>
      </w:pPr>
    </w:p>
    <w:p w:rsidR="001C7E8F" w:rsidRDefault="00A53F16">
      <w:pPr>
        <w:pBdr>
          <w:top w:val="single" w:sz="4" w:space="1" w:color="000000"/>
          <w:left w:val="single" w:sz="4" w:space="0" w:color="000000"/>
          <w:bottom w:val="single" w:sz="4" w:space="0" w:color="000000"/>
          <w:right w:val="single" w:sz="4" w:space="4" w:color="000000"/>
        </w:pBdr>
        <w:shd w:val="clear" w:color="auto" w:fill="C2D69B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ANEXO VIII</w:t>
      </w:r>
    </w:p>
    <w:p w:rsidR="001C7E8F" w:rsidRDefault="00A53F16">
      <w:pPr>
        <w:pBdr>
          <w:top w:val="single" w:sz="4" w:space="1" w:color="000000"/>
          <w:left w:val="single" w:sz="4" w:space="0" w:color="000000"/>
          <w:bottom w:val="single" w:sz="4" w:space="0" w:color="000000"/>
          <w:right w:val="single" w:sz="4" w:space="4" w:color="000000"/>
        </w:pBdr>
        <w:shd w:val="clear" w:color="auto" w:fill="C2D69B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DECLARAÇÃO DE RENDA PARA AUTÔNOMO E PROFISSIONAL LIBERAL</w:t>
      </w:r>
    </w:p>
    <w:p w:rsidR="001C7E8F" w:rsidRDefault="00A53F16">
      <w:pPr>
        <w:pBdr>
          <w:top w:val="single" w:sz="4" w:space="1" w:color="000000"/>
          <w:left w:val="single" w:sz="4" w:space="0" w:color="000000"/>
          <w:bottom w:val="single" w:sz="4" w:space="0" w:color="000000"/>
          <w:right w:val="single" w:sz="4" w:space="4" w:color="000000"/>
        </w:pBdr>
        <w:shd w:val="clear" w:color="auto" w:fill="C2D69B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(Somente para aqueles que não possuem comprovantes de rendimento)</w:t>
      </w:r>
    </w:p>
    <w:p w:rsidR="001C7E8F" w:rsidRDefault="001C7E8F">
      <w:pPr>
        <w:spacing w:after="120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Style259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1C7E8F">
        <w:tc>
          <w:tcPr>
            <w:tcW w:w="9498" w:type="dxa"/>
          </w:tcPr>
          <w:p w:rsidR="001C7E8F" w:rsidRDefault="00A53F16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Declaro, sob as penas da lei (art. 299 do Código Penal), que as informações contidas neste formulário correspondem à verdade e eu,____________________________________________________, inscrito (a) no CPF nº ____________________ e RG nº _______________________, residente na rua __________________________________________________, n.º ______, bairro _________________________________, município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_________________________, presto serviços como ____________________________________________, no endereço localizado na Rua _____________________________________________________, n.º ______, recebendo o valor mensal de R$  _____________(_______________________________________________________).</w:t>
            </w:r>
          </w:p>
          <w:p w:rsidR="001C7E8F" w:rsidRDefault="001C7E8F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:rsidR="001C7E8F" w:rsidRDefault="00A53F16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 para que surtam efeitos legais e por ser verdade, firmo o presente.</w:t>
            </w:r>
          </w:p>
        </w:tc>
      </w:tr>
    </w:tbl>
    <w:p w:rsidR="001C7E8F" w:rsidRDefault="001C7E8F">
      <w:pPr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jc w:val="right"/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_______________________, ____ de _______________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20__.</w:t>
      </w:r>
    </w:p>
    <w:p w:rsidR="001C7E8F" w:rsidRDefault="001C7E8F">
      <w:pPr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_____________________________________________________</w:t>
      </w:r>
    </w:p>
    <w:p w:rsidR="001C7E8F" w:rsidRDefault="00A53F16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Assinatura</w:t>
      </w:r>
    </w:p>
    <w:p w:rsidR="001C7E8F" w:rsidRDefault="001C7E8F">
      <w:pPr>
        <w:jc w:val="center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jc w:val="center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jc w:val="center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jc w:val="center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jc w:val="center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jc w:val="center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jc w:val="center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jc w:val="center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jc w:val="center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jc w:val="center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jc w:val="center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Style w:val="Style260"/>
        <w:tblW w:w="933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30"/>
      </w:tblGrid>
      <w:tr w:rsidR="001C7E8F">
        <w:trPr>
          <w:trHeight w:val="1148"/>
        </w:trPr>
        <w:tc>
          <w:tcPr>
            <w:tcW w:w="9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ANEXO IX</w:t>
            </w:r>
          </w:p>
          <w:p w:rsidR="001C7E8F" w:rsidRDefault="00A53F1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DECLARAÇÃO DE INEXISTÊNCIA DE RENDA </w:t>
            </w:r>
          </w:p>
          <w:p w:rsidR="001C7E8F" w:rsidRDefault="00A53F1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(Somente para candidatos e familiares sem atividade remunerada neste momento)</w:t>
            </w:r>
          </w:p>
        </w:tc>
      </w:tr>
    </w:tbl>
    <w:p w:rsidR="001C7E8F" w:rsidRDefault="001C7E8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Declaro, sob as penas da lei (art. 299 do Código Penal), que as informações contidas neste formulário correspondem à verdade, e Eu, _________________________________________________________ </w:t>
      </w:r>
      <w:proofErr w:type="gramStart"/>
      <w:r>
        <w:rPr>
          <w:rFonts w:ascii="Arial" w:eastAsia="Arial" w:hAnsi="Arial" w:cs="Arial"/>
          <w:sz w:val="22"/>
          <w:szCs w:val="22"/>
        </w:rPr>
        <w:t>inscrito(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a) no CPF nº ____________________ e RG nº _________________, residente na rua _______________________________________, nº_________, Bairro ______________________________, no município de  __________________________________, não exerço nenhuma atividade remunerada neste momento, sou dependente, financeiramente de ________________________________________________, que é meu/minha 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________________(informar grau de parentesco da pessoa), sendo portador (a) do RG nº ____________ e inscrito (a) no CPF sob o nº__________________.</w:t>
      </w:r>
    </w:p>
    <w:p w:rsidR="001C7E8F" w:rsidRDefault="00A53F16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Declaro também que, nesta data</w:t>
      </w:r>
      <w:r>
        <w:rPr>
          <w:rFonts w:ascii="Arial" w:eastAsia="Arial" w:hAnsi="Arial" w:cs="Arial"/>
          <w:sz w:val="22"/>
          <w:szCs w:val="22"/>
        </w:rPr>
        <w:t>:</w:t>
      </w:r>
    </w:p>
    <w:p w:rsidR="001C7E8F" w:rsidRDefault="00A53F16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>) possuo Carteira de Trabalho e Previdência Social, que envio em anexo a esta declaração como documento.</w:t>
      </w:r>
    </w:p>
    <w:p w:rsidR="001C7E8F" w:rsidRDefault="00A53F16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 </w:t>
      </w:r>
      <w:proofErr w:type="gramEnd"/>
      <w:r>
        <w:rPr>
          <w:rFonts w:ascii="Arial" w:eastAsia="Arial" w:hAnsi="Arial" w:cs="Arial"/>
          <w:sz w:val="22"/>
          <w:szCs w:val="22"/>
        </w:rPr>
        <w:t>) não possuo Carteira de Trabalho e Previdência Social.</w:t>
      </w:r>
    </w:p>
    <w:p w:rsidR="001C7E8F" w:rsidRDefault="00A53F16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Declaro também que, nesta data, possuo conta bancária, com cópia em anexo do extrato bancário do mês de inscrição em edital.</w:t>
      </w:r>
    </w:p>
    <w:p w:rsidR="001C7E8F" w:rsidRDefault="00A53F16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) Conta corrente </w:t>
      </w:r>
    </w:p>
    <w:p w:rsidR="001C7E8F" w:rsidRDefault="00A53F16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>) Conta poupança</w:t>
      </w:r>
    </w:p>
    <w:p w:rsidR="001C7E8F" w:rsidRDefault="00A53F16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>) Não possuo conta bancária</w:t>
      </w:r>
    </w:p>
    <w:p w:rsidR="001C7E8F" w:rsidRDefault="00A53F16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 para que surtam os efeitos legais e por ser verdade, firmo o presente.</w:t>
      </w:r>
    </w:p>
    <w:p w:rsidR="001C7E8F" w:rsidRDefault="00A53F16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1C7E8F" w:rsidRDefault="00A53F16">
      <w:pPr>
        <w:spacing w:line="360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</w:t>
      </w:r>
      <w:r>
        <w:rPr>
          <w:rFonts w:ascii="Arial" w:eastAsia="Arial" w:hAnsi="Arial" w:cs="Arial"/>
          <w:sz w:val="22"/>
          <w:szCs w:val="22"/>
        </w:rPr>
        <w:tab/>
        <w:t xml:space="preserve">_____________________, _____ de ______________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202__</w:t>
      </w:r>
    </w:p>
    <w:p w:rsidR="001C7E8F" w:rsidRDefault="00A53F16">
      <w:pPr>
        <w:spacing w:line="360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1C7E8F" w:rsidRDefault="00A53F16">
      <w:pPr>
        <w:spacing w:line="360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</w:t>
      </w:r>
    </w:p>
    <w:p w:rsidR="001C7E8F" w:rsidRDefault="00A53F16">
      <w:pPr>
        <w:spacing w:line="360" w:lineRule="auto"/>
        <w:ind w:right="-5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Assinatura do/a declarante</w:t>
      </w:r>
    </w:p>
    <w:p w:rsidR="001C7E8F" w:rsidRDefault="001C7E8F">
      <w:pPr>
        <w:spacing w:line="360" w:lineRule="auto"/>
        <w:ind w:right="-52"/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Style261"/>
        <w:tblW w:w="935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1C7E8F">
        <w:trPr>
          <w:trHeight w:val="915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E8F" w:rsidRDefault="00A53F16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ANEXO X</w:t>
            </w:r>
          </w:p>
          <w:p w:rsidR="001C7E8F" w:rsidRDefault="00A53F16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DECLARAÇÃO DE AUSÊNCIA DE CARTEIRA DE TRABALHO</w:t>
            </w:r>
          </w:p>
        </w:tc>
      </w:tr>
    </w:tbl>
    <w:p w:rsidR="001C7E8F" w:rsidRDefault="00A53F16">
      <w:pP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Declaro, sob as penas da lei (art. 299 do Código Penal), que as informações contidas neste formulário correspondem à verdade, e Eu, _________________________________________________________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inscrito(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a) no CPF nº ____________________ e RG nº _________________, residente na rua _______________________________________, nº_________, Bairro ______________________________, no município de  __________________________________, não encaminhei carteira de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trabalhoi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para a seleção do Auxílio Permanência por motivo de</w:t>
      </w:r>
    </w:p>
    <w:p w:rsidR="001C7E8F" w:rsidRDefault="00A53F16">
      <w:pP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(  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) Perda/extravio da Carteira de Trabalho</w:t>
      </w:r>
    </w:p>
    <w:p w:rsidR="001C7E8F" w:rsidRDefault="00A53F16">
      <w:pP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(  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) Nunca solicitei Carteira de Trabalho</w:t>
      </w:r>
    </w:p>
    <w:p w:rsidR="001C7E8F" w:rsidRDefault="001C7E8F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 para que surtam os efeitos legais e por ser verdade, firmo o presente.</w:t>
      </w:r>
    </w:p>
    <w:p w:rsidR="001C7E8F" w:rsidRDefault="00A53F16">
      <w:pP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                  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_____________________, _____ de ______________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202__</w:t>
      </w:r>
    </w:p>
    <w:p w:rsidR="001C7E8F" w:rsidRDefault="00A53F16">
      <w:pPr>
        <w:spacing w:line="360" w:lineRule="auto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1C7E8F" w:rsidRDefault="00A53F16">
      <w:pPr>
        <w:spacing w:line="360" w:lineRule="auto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</w:t>
      </w:r>
    </w:p>
    <w:p w:rsidR="001C7E8F" w:rsidRDefault="00A53F16">
      <w:pPr>
        <w:ind w:right="-5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Assinatura do/a declarante</w:t>
      </w: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Style262"/>
        <w:tblW w:w="9300" w:type="dxa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00"/>
      </w:tblGrid>
      <w:tr w:rsidR="001C7E8F">
        <w:trPr>
          <w:trHeight w:val="720"/>
        </w:trPr>
        <w:tc>
          <w:tcPr>
            <w:tcW w:w="9300" w:type="dxa"/>
            <w:shd w:val="clear" w:color="auto" w:fill="C2D69B"/>
          </w:tcPr>
          <w:p w:rsidR="001C7E8F" w:rsidRDefault="00A53F1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 xml:space="preserve">ANEXO XI </w:t>
            </w:r>
          </w:p>
          <w:p w:rsidR="001C7E8F" w:rsidRDefault="00A53F1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(USO DO </w:t>
            </w:r>
            <w:r>
              <w:rPr>
                <w:rFonts w:ascii="Arial" w:eastAsia="Arial" w:hAnsi="Arial" w:cs="Arial"/>
                <w:b/>
                <w:i/>
                <w:sz w:val="22"/>
                <w:szCs w:val="22"/>
              </w:rPr>
              <w:t>CAMPUS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)</w:t>
            </w:r>
          </w:p>
          <w:p w:rsidR="001C7E8F" w:rsidRDefault="00A53F1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CRITÉRIOS DE AVALIAÇÃO PARA SELEÇÃO</w:t>
            </w:r>
          </w:p>
        </w:tc>
      </w:tr>
    </w:tbl>
    <w:p w:rsidR="001C7E8F" w:rsidRDefault="001C7E8F">
      <w:pPr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1 - A primeira parte da avaliação dos candidatos ao auxílio atleta é avaliação geral, e deverá ser realizada conforme critérios estabelecidos na tabela a seguir. </w:t>
      </w:r>
    </w:p>
    <w:p w:rsidR="001C7E8F" w:rsidRDefault="001C7E8F">
      <w:pPr>
        <w:jc w:val="both"/>
        <w:rPr>
          <w:rFonts w:ascii="Arial" w:eastAsia="Arial" w:hAnsi="Arial" w:cs="Arial"/>
          <w:b/>
          <w:sz w:val="22"/>
          <w:szCs w:val="22"/>
        </w:rPr>
      </w:pPr>
    </w:p>
    <w:tbl>
      <w:tblPr>
        <w:tblStyle w:val="Style263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976"/>
        <w:gridCol w:w="3686"/>
      </w:tblGrid>
      <w:tr w:rsidR="001C7E8F">
        <w:trPr>
          <w:trHeight w:val="300"/>
        </w:trPr>
        <w:tc>
          <w:tcPr>
            <w:tcW w:w="2694" w:type="dxa"/>
            <w:shd w:val="clear" w:color="auto" w:fill="BFBFBF"/>
          </w:tcPr>
          <w:p w:rsidR="001C7E8F" w:rsidRDefault="00A53F16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Critério</w:t>
            </w:r>
          </w:p>
        </w:tc>
        <w:tc>
          <w:tcPr>
            <w:tcW w:w="2976" w:type="dxa"/>
            <w:shd w:val="clear" w:color="auto" w:fill="BFBFBF"/>
          </w:tcPr>
          <w:p w:rsidR="001C7E8F" w:rsidRDefault="00A53F16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Indicador</w:t>
            </w:r>
          </w:p>
        </w:tc>
        <w:tc>
          <w:tcPr>
            <w:tcW w:w="3686" w:type="dxa"/>
            <w:shd w:val="clear" w:color="auto" w:fill="BFBFBF"/>
          </w:tcPr>
          <w:p w:rsidR="001C7E8F" w:rsidRDefault="00A53F16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1C7E8F">
        <w:trPr>
          <w:trHeight w:val="250"/>
        </w:trPr>
        <w:tc>
          <w:tcPr>
            <w:tcW w:w="2694" w:type="dxa"/>
            <w:vMerge w:val="restart"/>
          </w:tcPr>
          <w:p w:rsidR="001C7E8F" w:rsidRDefault="00A53F16">
            <w:pPr>
              <w:spacing w:after="120"/>
              <w:ind w:left="34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a) Assiduidade</w:t>
            </w:r>
          </w:p>
        </w:tc>
        <w:tc>
          <w:tcPr>
            <w:tcW w:w="2976" w:type="dxa"/>
            <w:vMerge w:val="restart"/>
          </w:tcPr>
          <w:p w:rsidR="001C7E8F" w:rsidRDefault="00A53F16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Presença em treinos anteriores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</w:tcPr>
          <w:p w:rsidR="001C7E8F" w:rsidRDefault="00A53F16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Satisfatório                         20</w:t>
            </w:r>
          </w:p>
        </w:tc>
      </w:tr>
      <w:tr w:rsidR="001C7E8F">
        <w:trPr>
          <w:trHeight w:val="200"/>
        </w:trPr>
        <w:tc>
          <w:tcPr>
            <w:tcW w:w="2694" w:type="dxa"/>
            <w:vMerge/>
          </w:tcPr>
          <w:p w:rsidR="001C7E8F" w:rsidRDefault="001C7E8F">
            <w:pPr>
              <w:widowControl w:val="0"/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1C7E8F" w:rsidRDefault="001C7E8F">
            <w:pPr>
              <w:widowControl w:val="0"/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:rsidR="001C7E8F" w:rsidRDefault="00A53F16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Pouco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satisfatório              10</w:t>
            </w:r>
            <w:proofErr w:type="gramEnd"/>
          </w:p>
        </w:tc>
      </w:tr>
      <w:tr w:rsidR="001C7E8F">
        <w:trPr>
          <w:trHeight w:val="317"/>
        </w:trPr>
        <w:tc>
          <w:tcPr>
            <w:tcW w:w="2694" w:type="dxa"/>
            <w:vMerge/>
          </w:tcPr>
          <w:p w:rsidR="001C7E8F" w:rsidRDefault="001C7E8F">
            <w:pPr>
              <w:widowControl w:val="0"/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1C7E8F" w:rsidRDefault="001C7E8F">
            <w:pPr>
              <w:widowControl w:val="0"/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</w:tcBorders>
          </w:tcPr>
          <w:p w:rsidR="001C7E8F" w:rsidRDefault="00A53F16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Não Satisfatório                  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proofErr w:type="gramEnd"/>
          </w:p>
        </w:tc>
      </w:tr>
      <w:tr w:rsidR="001C7E8F">
        <w:trPr>
          <w:trHeight w:val="140"/>
        </w:trPr>
        <w:tc>
          <w:tcPr>
            <w:tcW w:w="2694" w:type="dxa"/>
            <w:vMerge w:val="restart"/>
          </w:tcPr>
          <w:p w:rsidR="001C7E8F" w:rsidRDefault="00A53F16">
            <w:pPr>
              <w:spacing w:after="120"/>
              <w:ind w:left="34" w:hanging="34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b) Disponibilidade</w:t>
            </w:r>
          </w:p>
        </w:tc>
        <w:tc>
          <w:tcPr>
            <w:tcW w:w="2976" w:type="dxa"/>
            <w:vMerge w:val="restart"/>
          </w:tcPr>
          <w:p w:rsidR="001C7E8F" w:rsidRDefault="00A53F16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Horários livres e compatíveis para a realização dos treinos (no mínimo 04 (quatro) horas semanais)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</w:tcPr>
          <w:p w:rsidR="001C7E8F" w:rsidRDefault="00A53F16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Satisfatório                         20</w:t>
            </w:r>
          </w:p>
        </w:tc>
      </w:tr>
      <w:tr w:rsidR="001C7E8F">
        <w:trPr>
          <w:trHeight w:val="259"/>
        </w:trPr>
        <w:tc>
          <w:tcPr>
            <w:tcW w:w="2694" w:type="dxa"/>
            <w:vMerge/>
          </w:tcPr>
          <w:p w:rsidR="001C7E8F" w:rsidRDefault="001C7E8F">
            <w:pPr>
              <w:widowControl w:val="0"/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1C7E8F" w:rsidRDefault="001C7E8F">
            <w:pPr>
              <w:widowControl w:val="0"/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:rsidR="001C7E8F" w:rsidRDefault="00A53F16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Pouco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satisfatório              10</w:t>
            </w:r>
            <w:proofErr w:type="gramEnd"/>
          </w:p>
        </w:tc>
      </w:tr>
      <w:tr w:rsidR="001C7E8F">
        <w:trPr>
          <w:trHeight w:val="263"/>
        </w:trPr>
        <w:tc>
          <w:tcPr>
            <w:tcW w:w="2694" w:type="dxa"/>
            <w:vMerge/>
          </w:tcPr>
          <w:p w:rsidR="001C7E8F" w:rsidRDefault="001C7E8F">
            <w:pPr>
              <w:widowControl w:val="0"/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1C7E8F" w:rsidRDefault="001C7E8F">
            <w:pPr>
              <w:widowControl w:val="0"/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</w:tcBorders>
          </w:tcPr>
          <w:p w:rsidR="001C7E8F" w:rsidRDefault="00A53F16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Não Satisfatório                 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proofErr w:type="gramEnd"/>
          </w:p>
        </w:tc>
      </w:tr>
      <w:tr w:rsidR="001C7E8F">
        <w:trPr>
          <w:trHeight w:val="170"/>
        </w:trPr>
        <w:tc>
          <w:tcPr>
            <w:tcW w:w="2694" w:type="dxa"/>
            <w:vMerge w:val="restart"/>
          </w:tcPr>
          <w:p w:rsidR="001C7E8F" w:rsidRDefault="00A53F16">
            <w:pPr>
              <w:spacing w:after="120"/>
              <w:ind w:left="34" w:hanging="34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c) Disciplina e trabalho em equipe</w:t>
            </w:r>
          </w:p>
        </w:tc>
        <w:tc>
          <w:tcPr>
            <w:tcW w:w="2976" w:type="dxa"/>
            <w:vMerge w:val="restart"/>
          </w:tcPr>
          <w:p w:rsidR="001C7E8F" w:rsidRDefault="00A53F16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Comportamento durante os treinos e jogos dos quais participou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</w:tcPr>
          <w:p w:rsidR="001C7E8F" w:rsidRDefault="00A53F16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Satisfatório                         20</w:t>
            </w:r>
          </w:p>
        </w:tc>
      </w:tr>
      <w:tr w:rsidR="001C7E8F">
        <w:trPr>
          <w:trHeight w:val="267"/>
        </w:trPr>
        <w:tc>
          <w:tcPr>
            <w:tcW w:w="2694" w:type="dxa"/>
            <w:vMerge/>
          </w:tcPr>
          <w:p w:rsidR="001C7E8F" w:rsidRDefault="001C7E8F">
            <w:pPr>
              <w:widowControl w:val="0"/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1C7E8F" w:rsidRDefault="001C7E8F">
            <w:pPr>
              <w:widowControl w:val="0"/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:rsidR="001C7E8F" w:rsidRDefault="00A53F16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Pouco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satisfatório              10</w:t>
            </w:r>
            <w:proofErr w:type="gramEnd"/>
          </w:p>
        </w:tc>
      </w:tr>
      <w:tr w:rsidR="001C7E8F">
        <w:trPr>
          <w:trHeight w:val="271"/>
        </w:trPr>
        <w:tc>
          <w:tcPr>
            <w:tcW w:w="2694" w:type="dxa"/>
            <w:vMerge/>
          </w:tcPr>
          <w:p w:rsidR="001C7E8F" w:rsidRDefault="001C7E8F">
            <w:pPr>
              <w:widowControl w:val="0"/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1C7E8F" w:rsidRDefault="001C7E8F">
            <w:pPr>
              <w:widowControl w:val="0"/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</w:tcBorders>
          </w:tcPr>
          <w:p w:rsidR="001C7E8F" w:rsidRDefault="00A53F16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Não Satisfatório                  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proofErr w:type="gramEnd"/>
          </w:p>
        </w:tc>
      </w:tr>
      <w:tr w:rsidR="001C7E8F">
        <w:trPr>
          <w:trHeight w:val="160"/>
        </w:trPr>
        <w:tc>
          <w:tcPr>
            <w:tcW w:w="2694" w:type="dxa"/>
            <w:vMerge w:val="restart"/>
          </w:tcPr>
          <w:p w:rsidR="001C7E8F" w:rsidRDefault="00A53F16">
            <w:pPr>
              <w:spacing w:after="120"/>
              <w:ind w:left="34" w:hanging="34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d) Desempenho na modalidade</w:t>
            </w:r>
          </w:p>
        </w:tc>
        <w:tc>
          <w:tcPr>
            <w:tcW w:w="2976" w:type="dxa"/>
            <w:vMerge w:val="restart"/>
          </w:tcPr>
          <w:p w:rsidR="001C7E8F" w:rsidRDefault="00A53F16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Evolução e interesse na modalidade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</w:tcPr>
          <w:p w:rsidR="001C7E8F" w:rsidRDefault="00A53F16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Satisfatório                         40</w:t>
            </w:r>
          </w:p>
        </w:tc>
      </w:tr>
      <w:tr w:rsidR="001C7E8F">
        <w:trPr>
          <w:trHeight w:val="237"/>
        </w:trPr>
        <w:tc>
          <w:tcPr>
            <w:tcW w:w="2694" w:type="dxa"/>
            <w:vMerge/>
          </w:tcPr>
          <w:p w:rsidR="001C7E8F" w:rsidRDefault="001C7E8F">
            <w:pPr>
              <w:widowControl w:val="0"/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1C7E8F" w:rsidRDefault="001C7E8F">
            <w:pPr>
              <w:widowControl w:val="0"/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</w:tcPr>
          <w:p w:rsidR="001C7E8F" w:rsidRDefault="00A53F16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Pouco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satisfatório              20</w:t>
            </w:r>
            <w:proofErr w:type="gramEnd"/>
          </w:p>
        </w:tc>
      </w:tr>
      <w:tr w:rsidR="001C7E8F">
        <w:trPr>
          <w:trHeight w:val="141"/>
        </w:trPr>
        <w:tc>
          <w:tcPr>
            <w:tcW w:w="2694" w:type="dxa"/>
            <w:vMerge/>
          </w:tcPr>
          <w:p w:rsidR="001C7E8F" w:rsidRDefault="001C7E8F">
            <w:pPr>
              <w:widowControl w:val="0"/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:rsidR="001C7E8F" w:rsidRDefault="001C7E8F">
            <w:pPr>
              <w:widowControl w:val="0"/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</w:tcBorders>
          </w:tcPr>
          <w:p w:rsidR="001C7E8F" w:rsidRDefault="00A53F16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Não Satisfatório                  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proofErr w:type="gramEnd"/>
          </w:p>
        </w:tc>
      </w:tr>
      <w:tr w:rsidR="001C7E8F">
        <w:trPr>
          <w:trHeight w:val="180"/>
        </w:trPr>
        <w:tc>
          <w:tcPr>
            <w:tcW w:w="2694" w:type="dxa"/>
            <w:shd w:val="clear" w:color="auto" w:fill="F2F2F2"/>
          </w:tcPr>
          <w:p w:rsidR="001C7E8F" w:rsidRDefault="001C7E8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F2F2F2"/>
          </w:tcPr>
          <w:p w:rsidR="001C7E8F" w:rsidRDefault="001C7E8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D9D9D9"/>
          </w:tcPr>
          <w:p w:rsidR="001C7E8F" w:rsidRDefault="00A53F16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b/>
                <w:sz w:val="22"/>
                <w:szCs w:val="22"/>
              </w:rPr>
              <w:t>TOTAL                  100</w:t>
            </w:r>
            <w:proofErr w:type="gram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PONTOS</w:t>
            </w:r>
          </w:p>
        </w:tc>
      </w:tr>
    </w:tbl>
    <w:p w:rsidR="001C7E8F" w:rsidRDefault="001C7E8F">
      <w:pPr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2 – A segunda parte será uma avaliação prática, aplicada aos estudantes que obtiverem no mínimo 60 pontos na avaliação geral descrita acima. </w:t>
      </w:r>
    </w:p>
    <w:p w:rsidR="001C7E8F" w:rsidRDefault="001C7E8F">
      <w:pPr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 avaliação física levará em consideração:</w:t>
      </w:r>
    </w:p>
    <w:p w:rsidR="001C7E8F" w:rsidRDefault="00A53F16">
      <w:pPr>
        <w:numPr>
          <w:ilvl w:val="0"/>
          <w:numId w:val="2"/>
        </w:numPr>
        <w:spacing w:line="276" w:lineRule="auto"/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Destrezas e habilidades </w:t>
      </w:r>
    </w:p>
    <w:p w:rsidR="001C7E8F" w:rsidRDefault="00A53F16">
      <w:pPr>
        <w:numPr>
          <w:ilvl w:val="0"/>
          <w:numId w:val="2"/>
        </w:numPr>
        <w:spacing w:line="276" w:lineRule="auto"/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Capacidade técnica e tática</w:t>
      </w:r>
    </w:p>
    <w:p w:rsidR="001C7E8F" w:rsidRDefault="00A53F16">
      <w:pPr>
        <w:numPr>
          <w:ilvl w:val="0"/>
          <w:numId w:val="2"/>
        </w:numPr>
        <w:spacing w:line="276" w:lineRule="auto"/>
        <w:ind w:hanging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Capacidade física </w:t>
      </w:r>
    </w:p>
    <w:p w:rsidR="001C7E8F" w:rsidRDefault="001C7E8F">
      <w:pPr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 metodologia para avaliação física será elaborada e aplicada pela JDC do </w:t>
      </w:r>
      <w:r>
        <w:rPr>
          <w:rFonts w:ascii="Arial" w:eastAsia="Arial" w:hAnsi="Arial" w:cs="Arial"/>
          <w:i/>
          <w:sz w:val="22"/>
          <w:szCs w:val="22"/>
        </w:rPr>
        <w:t>campus</w:t>
      </w:r>
      <w:r>
        <w:rPr>
          <w:rFonts w:ascii="Arial" w:eastAsia="Arial" w:hAnsi="Arial" w:cs="Arial"/>
          <w:sz w:val="22"/>
          <w:szCs w:val="22"/>
        </w:rPr>
        <w:t xml:space="preserve">, de acordo com cada modalidade esportiva. </w:t>
      </w:r>
    </w:p>
    <w:p w:rsidR="001C7E8F" w:rsidRDefault="001C7E8F">
      <w:pPr>
        <w:spacing w:after="120"/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  <w:sectPr w:rsidR="001C7E8F">
          <w:type w:val="continuous"/>
          <w:pgSz w:w="11906" w:h="16838"/>
          <w:pgMar w:top="851" w:right="851" w:bottom="851" w:left="1701" w:header="624" w:footer="1077" w:gutter="0"/>
          <w:cols w:space="720"/>
        </w:sectPr>
      </w:pPr>
      <w:r>
        <w:br w:type="page"/>
      </w: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Style264"/>
        <w:tblW w:w="9510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10"/>
      </w:tblGrid>
      <w:tr w:rsidR="001C7E8F">
        <w:trPr>
          <w:trHeight w:val="760"/>
        </w:trPr>
        <w:tc>
          <w:tcPr>
            <w:tcW w:w="9510" w:type="dxa"/>
            <w:shd w:val="clear" w:color="auto" w:fill="C2D69B"/>
          </w:tcPr>
          <w:p w:rsidR="001C7E8F" w:rsidRDefault="00A53F1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ANEXO XII</w:t>
            </w:r>
          </w:p>
          <w:p w:rsidR="001C7E8F" w:rsidRDefault="00A53F1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(USO DO </w:t>
            </w:r>
            <w:r>
              <w:rPr>
                <w:rFonts w:ascii="Arial" w:eastAsia="Arial" w:hAnsi="Arial" w:cs="Arial"/>
                <w:b/>
                <w:i/>
                <w:sz w:val="22"/>
                <w:szCs w:val="22"/>
              </w:rPr>
              <w:t>CAMPUS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)</w:t>
            </w:r>
          </w:p>
          <w:p w:rsidR="001C7E8F" w:rsidRDefault="00A53F1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PLANILHA DE AVALIAÇÃO</w:t>
            </w:r>
          </w:p>
        </w:tc>
      </w:tr>
    </w:tbl>
    <w:p w:rsidR="001C7E8F" w:rsidRDefault="001C7E8F">
      <w:pPr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ind w:left="-14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Nome do estudante: ___________________________________________________</w:t>
      </w:r>
    </w:p>
    <w:p w:rsidR="001C7E8F" w:rsidRDefault="00A53F16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Curso: _______________________________________________________________</w:t>
      </w:r>
    </w:p>
    <w:p w:rsidR="001C7E8F" w:rsidRDefault="00A53F16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Modalidade:___________________________________________________________</w:t>
      </w:r>
    </w:p>
    <w:p w:rsidR="001C7E8F" w:rsidRDefault="001C7E8F">
      <w:pPr>
        <w:spacing w:after="120"/>
        <w:rPr>
          <w:rFonts w:ascii="Arial" w:eastAsia="Arial" w:hAnsi="Arial" w:cs="Arial"/>
          <w:sz w:val="22"/>
          <w:szCs w:val="22"/>
        </w:rPr>
      </w:pPr>
    </w:p>
    <w:tbl>
      <w:tblPr>
        <w:tblStyle w:val="Style265"/>
        <w:tblW w:w="93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850"/>
      </w:tblGrid>
      <w:tr w:rsidR="001C7E8F">
        <w:tc>
          <w:tcPr>
            <w:tcW w:w="4536" w:type="dxa"/>
            <w:shd w:val="clear" w:color="auto" w:fill="BFBFBF"/>
          </w:tcPr>
          <w:p w:rsidR="001C7E8F" w:rsidRDefault="00A53F16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Critério</w:t>
            </w:r>
          </w:p>
        </w:tc>
        <w:tc>
          <w:tcPr>
            <w:tcW w:w="4850" w:type="dxa"/>
            <w:shd w:val="clear" w:color="auto" w:fill="BFBFBF"/>
          </w:tcPr>
          <w:p w:rsidR="001C7E8F" w:rsidRDefault="00A53F16">
            <w:pP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Pontuação do estudante</w:t>
            </w:r>
          </w:p>
        </w:tc>
      </w:tr>
      <w:tr w:rsidR="001C7E8F">
        <w:tc>
          <w:tcPr>
            <w:tcW w:w="4536" w:type="dxa"/>
          </w:tcPr>
          <w:p w:rsidR="001C7E8F" w:rsidRDefault="00A53F16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a) Assiduidade</w:t>
            </w:r>
          </w:p>
        </w:tc>
        <w:tc>
          <w:tcPr>
            <w:tcW w:w="4850" w:type="dxa"/>
          </w:tcPr>
          <w:p w:rsidR="001C7E8F" w:rsidRDefault="001C7E8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C7E8F">
        <w:tc>
          <w:tcPr>
            <w:tcW w:w="4536" w:type="dxa"/>
          </w:tcPr>
          <w:p w:rsidR="001C7E8F" w:rsidRDefault="00A53F16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b) Disponibilidade</w:t>
            </w:r>
          </w:p>
        </w:tc>
        <w:tc>
          <w:tcPr>
            <w:tcW w:w="4850" w:type="dxa"/>
          </w:tcPr>
          <w:p w:rsidR="001C7E8F" w:rsidRDefault="001C7E8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C7E8F">
        <w:tc>
          <w:tcPr>
            <w:tcW w:w="4536" w:type="dxa"/>
          </w:tcPr>
          <w:p w:rsidR="001C7E8F" w:rsidRDefault="00A53F16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c) Disciplina e trabalho em equipe</w:t>
            </w:r>
          </w:p>
        </w:tc>
        <w:tc>
          <w:tcPr>
            <w:tcW w:w="4850" w:type="dxa"/>
          </w:tcPr>
          <w:p w:rsidR="001C7E8F" w:rsidRDefault="001C7E8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C7E8F">
        <w:trPr>
          <w:trHeight w:val="260"/>
        </w:trPr>
        <w:tc>
          <w:tcPr>
            <w:tcW w:w="4536" w:type="dxa"/>
          </w:tcPr>
          <w:p w:rsidR="001C7E8F" w:rsidRDefault="00A53F16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d) Desempenho na modalidade</w:t>
            </w:r>
          </w:p>
        </w:tc>
        <w:tc>
          <w:tcPr>
            <w:tcW w:w="4850" w:type="dxa"/>
          </w:tcPr>
          <w:p w:rsidR="001C7E8F" w:rsidRDefault="001C7E8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C7E8F">
        <w:tc>
          <w:tcPr>
            <w:tcW w:w="4536" w:type="dxa"/>
          </w:tcPr>
          <w:p w:rsidR="001C7E8F" w:rsidRDefault="00A53F16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TOTAL:</w:t>
            </w:r>
          </w:p>
        </w:tc>
        <w:tc>
          <w:tcPr>
            <w:tcW w:w="4850" w:type="dxa"/>
          </w:tcPr>
          <w:p w:rsidR="001C7E8F" w:rsidRDefault="001C7E8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1C7E8F" w:rsidRDefault="001C7E8F">
      <w:pPr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numPr>
          <w:ilvl w:val="0"/>
          <w:numId w:val="3"/>
        </w:numPr>
        <w:ind w:left="0"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Justificativa do orientador para a pontuação atribuída na tabela acima: </w:t>
      </w:r>
      <w:r>
        <w:rPr>
          <w:rFonts w:ascii="Arial" w:eastAsia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C7E8F" w:rsidRDefault="00A53F16">
      <w:pPr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 </w:t>
      </w:r>
      <w:proofErr w:type="gramEnd"/>
      <w:r>
        <w:rPr>
          <w:rFonts w:ascii="Arial" w:eastAsia="Arial" w:hAnsi="Arial" w:cs="Arial"/>
          <w:sz w:val="22"/>
          <w:szCs w:val="22"/>
        </w:rPr>
        <w:t>) selecionado para a avaliação prática</w:t>
      </w:r>
    </w:p>
    <w:p w:rsidR="001C7E8F" w:rsidRDefault="00A53F16">
      <w:pPr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 </w:t>
      </w:r>
      <w:proofErr w:type="gramEnd"/>
      <w:r>
        <w:rPr>
          <w:rFonts w:ascii="Arial" w:eastAsia="Arial" w:hAnsi="Arial" w:cs="Arial"/>
          <w:sz w:val="22"/>
          <w:szCs w:val="22"/>
        </w:rPr>
        <w:t>) não selecionado para a avaliação prática</w:t>
      </w:r>
    </w:p>
    <w:p w:rsidR="001C7E8F" w:rsidRDefault="001C7E8F">
      <w:pPr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numPr>
          <w:ilvl w:val="0"/>
          <w:numId w:val="3"/>
        </w:numPr>
        <w:pBdr>
          <w:bottom w:val="single" w:sz="12" w:space="0" w:color="000000"/>
        </w:pBdr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Descrição da metodologia da avaliação prática:</w:t>
      </w:r>
    </w:p>
    <w:p w:rsidR="001C7E8F" w:rsidRDefault="00A53F16">
      <w:pPr>
        <w:pBdr>
          <w:bottom w:val="single" w:sz="12" w:space="0" w:color="000000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C7E8F" w:rsidRDefault="00A53F16">
      <w:pPr>
        <w:numPr>
          <w:ilvl w:val="0"/>
          <w:numId w:val="3"/>
        </w:numPr>
        <w:pBdr>
          <w:bottom w:val="single" w:sz="12" w:space="0" w:color="000000"/>
        </w:pBdr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Relatório de desempenho na avaliação prática e pontuação do estudante de 50 a 100.</w:t>
      </w:r>
    </w:p>
    <w:p w:rsidR="001C7E8F" w:rsidRDefault="00A53F16">
      <w:pPr>
        <w:pBdr>
          <w:bottom w:val="single" w:sz="12" w:space="0" w:color="000000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C7E8F" w:rsidRDefault="001C7E8F">
      <w:pPr>
        <w:pBdr>
          <w:bottom w:val="single" w:sz="12" w:space="0" w:color="000000"/>
        </w:pBdr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623B97" w:rsidRDefault="00623B97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numPr>
          <w:ilvl w:val="0"/>
          <w:numId w:val="3"/>
        </w:numPr>
        <w:spacing w:line="360" w:lineRule="auto"/>
        <w:ind w:left="0"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Resultado</w:t>
      </w:r>
    </w:p>
    <w:tbl>
      <w:tblPr>
        <w:tblStyle w:val="Style266"/>
        <w:tblW w:w="7686" w:type="dxa"/>
        <w:tblInd w:w="-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27"/>
        <w:gridCol w:w="1559"/>
      </w:tblGrid>
      <w:tr w:rsidR="001C7E8F">
        <w:trPr>
          <w:trHeight w:val="220"/>
        </w:trPr>
        <w:tc>
          <w:tcPr>
            <w:tcW w:w="6127" w:type="dxa"/>
          </w:tcPr>
          <w:p w:rsidR="001C7E8F" w:rsidRDefault="00A53F1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Pontuação da avaliação geral</w:t>
            </w:r>
          </w:p>
        </w:tc>
        <w:tc>
          <w:tcPr>
            <w:tcW w:w="1559" w:type="dxa"/>
          </w:tcPr>
          <w:p w:rsidR="001C7E8F" w:rsidRDefault="001C7E8F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C7E8F">
        <w:trPr>
          <w:trHeight w:val="240"/>
        </w:trPr>
        <w:tc>
          <w:tcPr>
            <w:tcW w:w="6127" w:type="dxa"/>
          </w:tcPr>
          <w:p w:rsidR="001C7E8F" w:rsidRDefault="00A53F1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Pontuação da avaliação prática</w:t>
            </w:r>
          </w:p>
        </w:tc>
        <w:tc>
          <w:tcPr>
            <w:tcW w:w="1559" w:type="dxa"/>
          </w:tcPr>
          <w:p w:rsidR="001C7E8F" w:rsidRDefault="001C7E8F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C7E8F">
        <w:trPr>
          <w:trHeight w:val="260"/>
        </w:trPr>
        <w:tc>
          <w:tcPr>
            <w:tcW w:w="6127" w:type="dxa"/>
          </w:tcPr>
          <w:p w:rsidR="001C7E8F" w:rsidRDefault="00A53F16">
            <w:pPr>
              <w:spacing w:line="360" w:lineRule="auto"/>
              <w:ind w:left="3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Média simples dos pontos auferidos pelo estudante</w:t>
            </w:r>
          </w:p>
        </w:tc>
        <w:tc>
          <w:tcPr>
            <w:tcW w:w="1559" w:type="dxa"/>
          </w:tcPr>
          <w:p w:rsidR="001C7E8F" w:rsidRDefault="001C7E8F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C7E8F">
        <w:trPr>
          <w:trHeight w:val="360"/>
        </w:trPr>
        <w:tc>
          <w:tcPr>
            <w:tcW w:w="6127" w:type="dxa"/>
            <w:shd w:val="clear" w:color="auto" w:fill="BFBFBF"/>
          </w:tcPr>
          <w:p w:rsidR="001C7E8F" w:rsidRDefault="00A53F16">
            <w:pPr>
              <w:ind w:left="3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559" w:type="dxa"/>
            <w:shd w:val="clear" w:color="auto" w:fill="BFBFBF"/>
          </w:tcPr>
          <w:p w:rsidR="001C7E8F" w:rsidRDefault="001C7E8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:rsidR="001C7E8F" w:rsidRDefault="001C7E8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1C7E8F" w:rsidRDefault="001C7E8F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</w:p>
    <w:p w:rsidR="001C7E8F" w:rsidRDefault="00A53F16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Parecer da JDC: </w:t>
      </w:r>
      <w:r>
        <w:rPr>
          <w:rFonts w:ascii="Arial" w:eastAsia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C7E8F" w:rsidRDefault="001C7E8F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            _______________________________</w:t>
      </w:r>
    </w:p>
    <w:p w:rsidR="001C7E8F" w:rsidRDefault="00A53F16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Assinatura do estudante                                   Assinatura do orientador</w:t>
      </w:r>
    </w:p>
    <w:p w:rsidR="001C7E8F" w:rsidRDefault="001C7E8F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  <w:sectPr w:rsidR="001C7E8F">
          <w:type w:val="continuous"/>
          <w:pgSz w:w="11906" w:h="16838"/>
          <w:pgMar w:top="851" w:right="851" w:bottom="851" w:left="1701" w:header="720" w:footer="1134" w:gutter="0"/>
          <w:cols w:space="720"/>
        </w:sectPr>
      </w:pPr>
      <w:r>
        <w:br w:type="page"/>
      </w: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Style267"/>
        <w:tblW w:w="9424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24"/>
      </w:tblGrid>
      <w:tr w:rsidR="001C7E8F">
        <w:trPr>
          <w:trHeight w:val="760"/>
        </w:trPr>
        <w:tc>
          <w:tcPr>
            <w:tcW w:w="9424" w:type="dxa"/>
            <w:shd w:val="clear" w:color="auto" w:fill="C2D69B"/>
          </w:tcPr>
          <w:p w:rsidR="001C7E8F" w:rsidRDefault="00A53F1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ANEXO XIII</w:t>
            </w:r>
          </w:p>
          <w:p w:rsidR="001C7E8F" w:rsidRDefault="00A53F1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(USO DO </w:t>
            </w:r>
            <w:r>
              <w:rPr>
                <w:rFonts w:ascii="Arial" w:eastAsia="Arial" w:hAnsi="Arial" w:cs="Arial"/>
                <w:b/>
                <w:i/>
                <w:sz w:val="22"/>
                <w:szCs w:val="22"/>
              </w:rPr>
              <w:t>CAMPUS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)</w:t>
            </w:r>
          </w:p>
          <w:p w:rsidR="001C7E8F" w:rsidRDefault="00A53F1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Plano de treinamento</w:t>
            </w:r>
          </w:p>
        </w:tc>
      </w:tr>
    </w:tbl>
    <w:p w:rsidR="001C7E8F" w:rsidRDefault="00A53F16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Nome do estudante:____________________________________________________________</w:t>
      </w:r>
    </w:p>
    <w:p w:rsidR="001C7E8F" w:rsidRDefault="00A53F16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Orientador:___________________________________________________________________</w:t>
      </w:r>
    </w:p>
    <w:p w:rsidR="001C7E8F" w:rsidRDefault="00A53F16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Curso:_______________________________________________________________</w:t>
      </w:r>
    </w:p>
    <w:p w:rsidR="001C7E8F" w:rsidRDefault="00A53F16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Modalidade esportiva:___________________________________________________</w:t>
      </w:r>
    </w:p>
    <w:p w:rsidR="001C7E8F" w:rsidRDefault="00A53F16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Dias de treino e duração:_________________________________________________</w:t>
      </w:r>
    </w:p>
    <w:p w:rsidR="001C7E8F" w:rsidRDefault="00A53F16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Objetivos e estratégias de treinamento: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C7E8F" w:rsidRDefault="00A53F16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Metas a curto, médio e longo prazo: </w:t>
      </w:r>
      <w:proofErr w:type="gramStart"/>
      <w:r>
        <w:rPr>
          <w:rFonts w:ascii="Arial" w:eastAsia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proofErr w:type="gramEnd"/>
    </w:p>
    <w:p w:rsidR="001C7E8F" w:rsidRDefault="00A53F16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Resultados alcançados:</w:t>
      </w:r>
    </w:p>
    <w:p w:rsidR="001C7E8F" w:rsidRDefault="00A53F16">
      <w:pPr>
        <w:spacing w:after="1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C7E8F" w:rsidRDefault="001C7E8F">
      <w:pPr>
        <w:spacing w:after="120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spacing w:after="120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spacing w:after="120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spacing w:after="120"/>
        <w:rPr>
          <w:rFonts w:ascii="Arial" w:eastAsia="Arial" w:hAnsi="Arial" w:cs="Arial"/>
          <w:sz w:val="22"/>
          <w:szCs w:val="22"/>
        </w:rPr>
      </w:pPr>
    </w:p>
    <w:tbl>
      <w:tblPr>
        <w:tblStyle w:val="Style268"/>
        <w:tblW w:w="9424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24"/>
      </w:tblGrid>
      <w:tr w:rsidR="001C7E8F">
        <w:trPr>
          <w:trHeight w:val="760"/>
        </w:trPr>
        <w:tc>
          <w:tcPr>
            <w:tcW w:w="9424" w:type="dxa"/>
            <w:shd w:val="clear" w:color="auto" w:fill="C2D69B"/>
          </w:tcPr>
          <w:p w:rsidR="001C7E8F" w:rsidRDefault="00A53F1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ANEXO XIV</w:t>
            </w:r>
          </w:p>
          <w:p w:rsidR="001C7E8F" w:rsidRDefault="00A53F1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(USO DO </w:t>
            </w:r>
            <w:r>
              <w:rPr>
                <w:rFonts w:ascii="Arial" w:eastAsia="Arial" w:hAnsi="Arial" w:cs="Arial"/>
                <w:b/>
                <w:i/>
                <w:sz w:val="22"/>
                <w:szCs w:val="22"/>
              </w:rPr>
              <w:t>CAMPUS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)</w:t>
            </w:r>
          </w:p>
          <w:p w:rsidR="001C7E8F" w:rsidRDefault="00A53F1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ACOMPANHAMENTO TRIMESTRAL DE ATIVIDADES DO AUXILIO ATLETA </w:t>
            </w:r>
          </w:p>
          <w:p w:rsidR="001C7E8F" w:rsidRDefault="00A53F16">
            <w:pPr>
              <w:spacing w:line="360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(anexar lista de presença aos treinos)</w:t>
            </w:r>
          </w:p>
        </w:tc>
      </w:tr>
    </w:tbl>
    <w:p w:rsidR="001C7E8F" w:rsidRDefault="001C7E8F">
      <w:pPr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Mês/Ano da atividade:___ / ___/ _____. </w:t>
      </w:r>
    </w:p>
    <w:p w:rsidR="001C7E8F" w:rsidRDefault="00A53F1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Nome do (a) aluno (a): ___________________________________________________</w:t>
      </w:r>
    </w:p>
    <w:p w:rsidR="001C7E8F" w:rsidRDefault="00A53F1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Curso:________________________________________________________________ </w:t>
      </w:r>
    </w:p>
    <w:p w:rsidR="001C7E8F" w:rsidRDefault="00A53F1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Nome do (a) orientador (a):_______________________________________________</w:t>
      </w:r>
    </w:p>
    <w:p w:rsidR="001C7E8F" w:rsidRDefault="00A53F1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Modalidade Esportiva: ___________________________________________________</w:t>
      </w:r>
    </w:p>
    <w:p w:rsidR="001C7E8F" w:rsidRDefault="00A53F1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Situação atual do plano de treinamento</w:t>
      </w:r>
      <w:r>
        <w:rPr>
          <w:rFonts w:ascii="Arial" w:eastAsia="Arial" w:hAnsi="Arial" w:cs="Arial"/>
          <w:sz w:val="22"/>
          <w:szCs w:val="22"/>
        </w:rPr>
        <w:t>:</w:t>
      </w:r>
    </w:p>
    <w:p w:rsidR="001C7E8F" w:rsidRDefault="00A53F16">
      <w:pPr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) 1 – como previsto </w:t>
      </w:r>
    </w:p>
    <w:p w:rsidR="001C7E8F" w:rsidRDefault="00A53F16">
      <w:pPr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  </w:t>
      </w:r>
      <w:proofErr w:type="gramEnd"/>
      <w:r>
        <w:rPr>
          <w:rFonts w:ascii="Arial" w:eastAsia="Arial" w:hAnsi="Arial" w:cs="Arial"/>
          <w:sz w:val="22"/>
          <w:szCs w:val="22"/>
        </w:rPr>
        <w:t>) 2 – adiantado</w:t>
      </w:r>
    </w:p>
    <w:p w:rsidR="001C7E8F" w:rsidRDefault="00A53F16">
      <w:pPr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) 3 – atrasado </w:t>
      </w:r>
    </w:p>
    <w:p w:rsidR="001C7E8F" w:rsidRDefault="00A53F16">
      <w:pPr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) 4 – não iniciado </w:t>
      </w:r>
    </w:p>
    <w:p w:rsidR="001C7E8F" w:rsidRDefault="00A53F16">
      <w:pPr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(  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) 5 – concluído </w:t>
      </w:r>
    </w:p>
    <w:p w:rsidR="001C7E8F" w:rsidRDefault="00A53F16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Justificativa (apenas para as situações </w:t>
      </w:r>
      <w:proofErr w:type="gramStart"/>
      <w:r>
        <w:rPr>
          <w:rFonts w:ascii="Arial" w:eastAsia="Arial" w:hAnsi="Arial" w:cs="Arial"/>
          <w:sz w:val="22"/>
          <w:szCs w:val="22"/>
        </w:rPr>
        <w:t>3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e 4) __________________________________________________________________________________________________________________________________________________________________________________________________________________</w:t>
      </w:r>
    </w:p>
    <w:p w:rsidR="001C7E8F" w:rsidRDefault="001C7E8F">
      <w:pPr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Avaliação do (a) orientador (a) sobre o (a)</w:t>
      </w:r>
      <w:proofErr w:type="gramStart"/>
      <w:r>
        <w:rPr>
          <w:rFonts w:ascii="Arial" w:eastAsia="Arial" w:hAnsi="Arial" w:cs="Arial"/>
          <w:b/>
          <w:sz w:val="22"/>
          <w:szCs w:val="22"/>
        </w:rPr>
        <w:t xml:space="preserve">  </w:t>
      </w:r>
      <w:proofErr w:type="gramEnd"/>
      <w:r>
        <w:rPr>
          <w:rFonts w:ascii="Arial" w:eastAsia="Arial" w:hAnsi="Arial" w:cs="Arial"/>
          <w:b/>
          <w:sz w:val="22"/>
          <w:szCs w:val="22"/>
        </w:rPr>
        <w:t>estudante</w:t>
      </w:r>
      <w:r>
        <w:rPr>
          <w:rFonts w:ascii="Arial" w:eastAsia="Arial" w:hAnsi="Arial" w:cs="Arial"/>
          <w:sz w:val="22"/>
          <w:szCs w:val="22"/>
        </w:rPr>
        <w:t>:</w:t>
      </w:r>
    </w:p>
    <w:p w:rsidR="001C7E8F" w:rsidRDefault="00A53F16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1 – Cumprimento da carga horária: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) Ruim (  ) Regular (  ) Bom (  ) Ótimo. </w:t>
      </w:r>
    </w:p>
    <w:p w:rsidR="001C7E8F" w:rsidRDefault="00A53F16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2 – Interesse nas atividades de extensão: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) Ruim (  ) Regular (  ) Bom ( ) Ótimo. </w:t>
      </w:r>
    </w:p>
    <w:p w:rsidR="001C7E8F" w:rsidRDefault="00A53F16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3 – Progresso alcançado: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) Ruim (  ) Regular (  )  Bom (  ) Ótimo. </w:t>
      </w:r>
    </w:p>
    <w:p w:rsidR="001C7E8F" w:rsidRDefault="00A53F16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4 – Outras informações: ____________________________________________________________________________________________________________________________________________</w:t>
      </w:r>
    </w:p>
    <w:p w:rsidR="001C7E8F" w:rsidRDefault="001C7E8F">
      <w:pPr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jc w:val="both"/>
        <w:rPr>
          <w:rFonts w:ascii="Arial" w:eastAsia="Arial" w:hAnsi="Arial" w:cs="Arial"/>
          <w:sz w:val="22"/>
          <w:szCs w:val="22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sz w:val="22"/>
          <w:szCs w:val="22"/>
        </w:rPr>
        <w:t>____________________________                          _____________________________</w:t>
      </w:r>
    </w:p>
    <w:p w:rsidR="001C7E8F" w:rsidRDefault="00A53F1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Assinatura do (a) orientador (a):                                Assinatura do/a responsável da CAE</w:t>
      </w:r>
    </w:p>
    <w:p w:rsidR="001C7E8F" w:rsidRDefault="001C7E8F">
      <w:pPr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Comentários e dificuldades do (a) bolsista sobre o programa: ________________________________________________________________________________________________________________________________________________________</w:t>
      </w:r>
    </w:p>
    <w:p w:rsidR="001C7E8F" w:rsidRDefault="001C7E8F">
      <w:pPr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</w:t>
      </w:r>
    </w:p>
    <w:p w:rsidR="001C7E8F" w:rsidRDefault="00A53F16">
      <w:pPr>
        <w:spacing w:after="12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</w:t>
      </w:r>
    </w:p>
    <w:p w:rsidR="001C7E8F" w:rsidRDefault="00A53F16">
      <w:pPr>
        <w:spacing w:after="12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Assinatura do/a estudante</w:t>
      </w:r>
    </w:p>
    <w:p w:rsidR="001C7E8F" w:rsidRDefault="001C7E8F">
      <w:pPr>
        <w:spacing w:after="120"/>
        <w:jc w:val="center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spacing w:after="120"/>
        <w:jc w:val="center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spacing w:after="120"/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Style w:val="Style269"/>
        <w:tblW w:w="9356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1C7E8F">
        <w:trPr>
          <w:trHeight w:val="580"/>
        </w:trPr>
        <w:tc>
          <w:tcPr>
            <w:tcW w:w="9356" w:type="dxa"/>
            <w:shd w:val="clear" w:color="auto" w:fill="C2D69B"/>
          </w:tcPr>
          <w:p w:rsidR="001C7E8F" w:rsidRDefault="00A53F1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ANEXO XV</w:t>
            </w:r>
            <w:proofErr w:type="gramStart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 </w:t>
            </w:r>
          </w:p>
          <w:p w:rsidR="001C7E8F" w:rsidRDefault="00A53F1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gram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(USO DO </w:t>
            </w:r>
            <w:r>
              <w:rPr>
                <w:rFonts w:ascii="Arial" w:eastAsia="Arial" w:hAnsi="Arial" w:cs="Arial"/>
                <w:b/>
                <w:i/>
                <w:sz w:val="22"/>
                <w:szCs w:val="22"/>
              </w:rPr>
              <w:t>CAMPUS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)</w:t>
            </w:r>
          </w:p>
          <w:p w:rsidR="001C7E8F" w:rsidRDefault="00A53F1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Registro de participação em competições e de premiações </w:t>
            </w:r>
          </w:p>
        </w:tc>
      </w:tr>
    </w:tbl>
    <w:p w:rsidR="001C7E8F" w:rsidRDefault="001C7E8F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Style270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49"/>
        <w:gridCol w:w="2303"/>
        <w:gridCol w:w="2977"/>
      </w:tblGrid>
      <w:tr w:rsidR="001C7E8F">
        <w:trPr>
          <w:trHeight w:val="260"/>
        </w:trPr>
        <w:tc>
          <w:tcPr>
            <w:tcW w:w="2127" w:type="dxa"/>
            <w:shd w:val="clear" w:color="auto" w:fill="BFBFBF"/>
          </w:tcPr>
          <w:p w:rsidR="001C7E8F" w:rsidRDefault="00A53F1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Evento</w:t>
            </w:r>
          </w:p>
        </w:tc>
        <w:tc>
          <w:tcPr>
            <w:tcW w:w="1949" w:type="dxa"/>
            <w:shd w:val="clear" w:color="auto" w:fill="BFBFBF"/>
          </w:tcPr>
          <w:p w:rsidR="001C7E8F" w:rsidRDefault="00A53F1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Modalidade</w:t>
            </w:r>
          </w:p>
        </w:tc>
        <w:tc>
          <w:tcPr>
            <w:tcW w:w="2303" w:type="dxa"/>
            <w:shd w:val="clear" w:color="auto" w:fill="BFBFBF"/>
          </w:tcPr>
          <w:p w:rsidR="001C7E8F" w:rsidRDefault="00A53F1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Premiação</w:t>
            </w:r>
          </w:p>
        </w:tc>
        <w:tc>
          <w:tcPr>
            <w:tcW w:w="2977" w:type="dxa"/>
            <w:shd w:val="clear" w:color="auto" w:fill="BFBFBF"/>
          </w:tcPr>
          <w:p w:rsidR="001C7E8F" w:rsidRDefault="00A53F1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Data</w:t>
            </w:r>
          </w:p>
        </w:tc>
      </w:tr>
      <w:tr w:rsidR="001C7E8F">
        <w:trPr>
          <w:trHeight w:val="300"/>
        </w:trPr>
        <w:tc>
          <w:tcPr>
            <w:tcW w:w="2127" w:type="dxa"/>
          </w:tcPr>
          <w:p w:rsidR="001C7E8F" w:rsidRDefault="001C7E8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1C7E8F" w:rsidRDefault="001C7E8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:rsidR="001C7E8F" w:rsidRDefault="001C7E8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:rsidR="001C7E8F" w:rsidRDefault="001C7E8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C7E8F">
        <w:trPr>
          <w:trHeight w:val="220"/>
        </w:trPr>
        <w:tc>
          <w:tcPr>
            <w:tcW w:w="2127" w:type="dxa"/>
          </w:tcPr>
          <w:p w:rsidR="001C7E8F" w:rsidRDefault="001C7E8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1C7E8F" w:rsidRDefault="001C7E8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:rsidR="001C7E8F" w:rsidRDefault="001C7E8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:rsidR="001C7E8F" w:rsidRDefault="001C7E8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C7E8F">
        <w:trPr>
          <w:trHeight w:val="260"/>
        </w:trPr>
        <w:tc>
          <w:tcPr>
            <w:tcW w:w="2127" w:type="dxa"/>
          </w:tcPr>
          <w:p w:rsidR="001C7E8F" w:rsidRDefault="001C7E8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1C7E8F" w:rsidRDefault="001C7E8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:rsidR="001C7E8F" w:rsidRDefault="001C7E8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:rsidR="001C7E8F" w:rsidRDefault="001C7E8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C7E8F">
        <w:trPr>
          <w:trHeight w:val="280"/>
        </w:trPr>
        <w:tc>
          <w:tcPr>
            <w:tcW w:w="2127" w:type="dxa"/>
          </w:tcPr>
          <w:p w:rsidR="001C7E8F" w:rsidRDefault="001C7E8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1C7E8F" w:rsidRDefault="001C7E8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:rsidR="001C7E8F" w:rsidRDefault="001C7E8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:rsidR="001C7E8F" w:rsidRDefault="001C7E8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C7E8F">
        <w:trPr>
          <w:trHeight w:val="200"/>
        </w:trPr>
        <w:tc>
          <w:tcPr>
            <w:tcW w:w="2127" w:type="dxa"/>
          </w:tcPr>
          <w:p w:rsidR="001C7E8F" w:rsidRDefault="001C7E8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1C7E8F" w:rsidRDefault="001C7E8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:rsidR="001C7E8F" w:rsidRDefault="001C7E8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:rsidR="001C7E8F" w:rsidRDefault="001C7E8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C7E8F">
        <w:trPr>
          <w:trHeight w:val="260"/>
        </w:trPr>
        <w:tc>
          <w:tcPr>
            <w:tcW w:w="2127" w:type="dxa"/>
          </w:tcPr>
          <w:p w:rsidR="001C7E8F" w:rsidRDefault="001C7E8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1C7E8F" w:rsidRDefault="001C7E8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:rsidR="001C7E8F" w:rsidRDefault="001C7E8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:rsidR="001C7E8F" w:rsidRDefault="001C7E8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C7E8F">
        <w:trPr>
          <w:trHeight w:val="180"/>
        </w:trPr>
        <w:tc>
          <w:tcPr>
            <w:tcW w:w="2127" w:type="dxa"/>
          </w:tcPr>
          <w:p w:rsidR="001C7E8F" w:rsidRDefault="001C7E8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49" w:type="dxa"/>
          </w:tcPr>
          <w:p w:rsidR="001C7E8F" w:rsidRDefault="001C7E8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:rsidR="001C7E8F" w:rsidRDefault="001C7E8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:rsidR="001C7E8F" w:rsidRDefault="001C7E8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1C7E8F" w:rsidRDefault="001C7E8F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                                 ___________________________</w:t>
      </w:r>
    </w:p>
    <w:p w:rsidR="001C7E8F" w:rsidRDefault="00A53F16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Assinatura do/a estudante                                             Assinatura do/a orientador/a</w:t>
      </w:r>
    </w:p>
    <w:p w:rsidR="001C7E8F" w:rsidRDefault="001C7E8F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623B97" w:rsidRDefault="00623B97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623B97" w:rsidRDefault="00623B97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623B97" w:rsidRDefault="00623B97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  <w:sectPr w:rsidR="00623B97">
          <w:type w:val="continuous"/>
          <w:pgSz w:w="11906" w:h="16838"/>
          <w:pgMar w:top="851" w:right="851" w:bottom="851" w:left="1701" w:header="720" w:footer="1134" w:gutter="0"/>
          <w:cols w:space="720"/>
        </w:sectPr>
      </w:pPr>
      <w:bookmarkStart w:id="2" w:name="_GoBack"/>
      <w:bookmarkEnd w:id="2"/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Style271"/>
        <w:tblW w:w="9356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1C7E8F">
        <w:trPr>
          <w:trHeight w:val="580"/>
        </w:trPr>
        <w:tc>
          <w:tcPr>
            <w:tcW w:w="9356" w:type="dxa"/>
            <w:shd w:val="clear" w:color="auto" w:fill="C2D69B"/>
          </w:tcPr>
          <w:p w:rsidR="001C7E8F" w:rsidRDefault="00A53F1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ANEXO XVI</w:t>
            </w:r>
          </w:p>
          <w:p w:rsidR="001C7E8F" w:rsidRDefault="00A53F1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FORMULÁRIO DE RECURSOS</w:t>
            </w:r>
          </w:p>
          <w:p w:rsidR="001C7E8F" w:rsidRDefault="001C7E8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1C7E8F" w:rsidRDefault="001C7E8F">
      <w:pPr>
        <w:spacing w:after="120"/>
        <w:rPr>
          <w:rFonts w:ascii="Arial" w:eastAsia="Arial" w:hAnsi="Arial" w:cs="Arial"/>
          <w:sz w:val="22"/>
          <w:szCs w:val="22"/>
        </w:rPr>
      </w:pPr>
    </w:p>
    <w:tbl>
      <w:tblPr>
        <w:tblStyle w:val="Style272"/>
        <w:tblW w:w="94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3"/>
        <w:gridCol w:w="5359"/>
      </w:tblGrid>
      <w:tr w:rsidR="001C7E8F">
        <w:trPr>
          <w:trHeight w:val="400"/>
        </w:trPr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C7E8F" w:rsidRDefault="00A53F16">
            <w:pPr>
              <w:spacing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FORMULÁRIO DE RECURSOS</w:t>
            </w:r>
          </w:p>
        </w:tc>
      </w:tr>
      <w:tr w:rsidR="001C7E8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E8F" w:rsidRDefault="00A53F16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Nome do/a Candidato/a:</w:t>
            </w:r>
          </w:p>
        </w:tc>
      </w:tr>
      <w:tr w:rsidR="001C7E8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E8F" w:rsidRDefault="00A53F16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Curso:</w:t>
            </w:r>
          </w:p>
        </w:tc>
      </w:tr>
      <w:tr w:rsidR="001C7E8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E8F" w:rsidRDefault="00A53F16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Campus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: </w:t>
            </w:r>
          </w:p>
        </w:tc>
      </w:tr>
      <w:tr w:rsidR="001C7E8F"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E8F" w:rsidRDefault="00A53F16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CPF: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E8F" w:rsidRDefault="00A53F16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E-mail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</w:tr>
      <w:tr w:rsidR="001C7E8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E8F" w:rsidRDefault="00A53F16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Telefone para contato:</w:t>
            </w:r>
          </w:p>
        </w:tc>
      </w:tr>
      <w:tr w:rsidR="001C7E8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C7E8F" w:rsidRDefault="00A53F16">
            <w:pPr>
              <w:spacing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JUSTIFICATIVA – Fundamentação Teórica </w:t>
            </w:r>
          </w:p>
        </w:tc>
      </w:tr>
      <w:tr w:rsidR="001C7E8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E8F" w:rsidRDefault="001C7E8F">
            <w:pPr>
              <w:spacing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1C7E8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E8F" w:rsidRDefault="001C7E8F">
            <w:pPr>
              <w:spacing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1C7E8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E8F" w:rsidRDefault="001C7E8F">
            <w:pPr>
              <w:spacing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1C7E8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E8F" w:rsidRDefault="001C7E8F">
            <w:pPr>
              <w:spacing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1C7E8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E8F" w:rsidRDefault="001C7E8F">
            <w:pPr>
              <w:spacing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1C7E8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E8F" w:rsidRDefault="001C7E8F">
            <w:pPr>
              <w:spacing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1C7E8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E8F" w:rsidRDefault="001C7E8F">
            <w:pPr>
              <w:spacing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1C7E8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E8F" w:rsidRDefault="001C7E8F">
            <w:pPr>
              <w:spacing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1C7E8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C7E8F" w:rsidRDefault="00A53F16">
            <w:pPr>
              <w:spacing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OBSERVAÇÃO </w:t>
            </w:r>
          </w:p>
        </w:tc>
      </w:tr>
      <w:tr w:rsidR="001C7E8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E8F" w:rsidRDefault="001C7E8F">
            <w:pPr>
              <w:spacing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1C7E8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E8F" w:rsidRDefault="001C7E8F">
            <w:pPr>
              <w:spacing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1C7E8F"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E8F" w:rsidRDefault="001C7E8F">
            <w:pPr>
              <w:spacing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:rsidR="001C7E8F" w:rsidRDefault="001C7E8F">
      <w:pPr>
        <w:jc w:val="right"/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_________________________, ____ de_____________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20____.</w:t>
      </w:r>
    </w:p>
    <w:p w:rsidR="001C7E8F" w:rsidRDefault="001C7E8F">
      <w:pPr>
        <w:spacing w:after="120"/>
        <w:jc w:val="center"/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____________________________</w:t>
      </w:r>
    </w:p>
    <w:p w:rsidR="001C7E8F" w:rsidRDefault="00A53F16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Assinatura do/a estudante</w:t>
      </w:r>
    </w:p>
    <w:tbl>
      <w:tblPr>
        <w:tblStyle w:val="Style273"/>
        <w:tblW w:w="9302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02"/>
      </w:tblGrid>
      <w:tr w:rsidR="001C7E8F">
        <w:trPr>
          <w:trHeight w:val="1000"/>
        </w:trPr>
        <w:tc>
          <w:tcPr>
            <w:tcW w:w="9302" w:type="dxa"/>
            <w:shd w:val="clear" w:color="auto" w:fill="C2D69B"/>
          </w:tcPr>
          <w:p w:rsidR="001C7E8F" w:rsidRDefault="00A53F1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ANEXO XVII</w:t>
            </w:r>
          </w:p>
          <w:p w:rsidR="001C7E8F" w:rsidRDefault="00A53F1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TERMO DE COMPROMISSO</w:t>
            </w:r>
          </w:p>
        </w:tc>
      </w:tr>
    </w:tbl>
    <w:p w:rsidR="001C7E8F" w:rsidRDefault="001C7E8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Style274"/>
        <w:tblW w:w="9330" w:type="dxa"/>
        <w:tblInd w:w="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30"/>
      </w:tblGrid>
      <w:tr w:rsidR="001C7E8F"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1C7E8F" w:rsidRDefault="00A53F16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Pelo presente Termo de Compromisso, eu __________________________________, estudante (a) do Curso de _______________________________________________, Turma____________, inscrito (a) no CPF n.º ________________, RG nº ______________________________ passarei a receber o Auxílio ao Estudante Atleta do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IFFar</w:t>
            </w:r>
            <w:proofErr w:type="spellEnd"/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, em minha Conta Bancária n.º _____________, Agência n.º _____________, do Banco __________________________, e declaro estar ciente:</w:t>
            </w:r>
          </w:p>
          <w:p w:rsidR="001C7E8F" w:rsidRDefault="001C7E8F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:rsidR="001C7E8F" w:rsidRDefault="00A53F16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1 - Das normas que regem este edital para seleção de beneficiários para o auxílio da Assistência Estudantil aos estudantes atletas;</w:t>
            </w:r>
          </w:p>
          <w:p w:rsidR="001C7E8F" w:rsidRDefault="00A53F16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2 - De que a minha participação neste Programa do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IFFar</w:t>
            </w:r>
            <w:proofErr w:type="spellEnd"/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não estabelece nenhum vínculo empregatício entre a Instituição e eu;</w:t>
            </w:r>
          </w:p>
          <w:p w:rsidR="001C7E8F" w:rsidRDefault="00A53F16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3 - De que a infração de qualquer artigo do Regulamento de Concessão de Auxílios do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IFFar</w:t>
            </w:r>
            <w:proofErr w:type="spellEnd"/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implicará o meu desligamento ou suspensão do referido Programa;</w:t>
            </w:r>
          </w:p>
          <w:p w:rsidR="001C7E8F" w:rsidRDefault="00A53F16">
            <w:pPr>
              <w:spacing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4 - Do valor do Auxílio, que é de R$ 240,00 (duzentos e quarenta reais) mensais;</w:t>
            </w:r>
          </w:p>
          <w:p w:rsidR="001C7E8F" w:rsidRDefault="00A53F16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5- Dos compromissos relativos ao plano de desenvolvimento desportivo, a ser elaborado sob a orientação de servidor responsável.</w:t>
            </w:r>
          </w:p>
        </w:tc>
      </w:tr>
    </w:tbl>
    <w:p w:rsidR="001C7E8F" w:rsidRDefault="001C7E8F">
      <w:pPr>
        <w:jc w:val="center"/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Frederico Westphalen/RS, _____ de agosto de 2024.</w:t>
      </w:r>
    </w:p>
    <w:p w:rsidR="001C7E8F" w:rsidRDefault="001C7E8F">
      <w:pPr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sz w:val="22"/>
          <w:szCs w:val="22"/>
        </w:rPr>
      </w:pPr>
    </w:p>
    <w:p w:rsidR="001C7E8F" w:rsidRDefault="001C7E8F">
      <w:pPr>
        <w:rPr>
          <w:rFonts w:ascii="Arial" w:eastAsia="Arial" w:hAnsi="Arial" w:cs="Arial"/>
          <w:sz w:val="22"/>
          <w:szCs w:val="22"/>
        </w:rPr>
      </w:pPr>
    </w:p>
    <w:p w:rsidR="001C7E8F" w:rsidRDefault="00A53F16">
      <w:pPr>
        <w:ind w:left="-284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               ________________________________</w:t>
      </w:r>
    </w:p>
    <w:p w:rsidR="001C7E8F" w:rsidRDefault="00A53F16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Assinatura do/a estudante                                     Assinatura do/a responsável</w:t>
      </w:r>
    </w:p>
    <w:p w:rsidR="001C7E8F" w:rsidRDefault="00A53F16">
      <w:pPr>
        <w:jc w:val="center"/>
        <w:rPr>
          <w:rFonts w:ascii="Arial" w:eastAsia="Arial" w:hAnsi="Arial" w:cs="Arial"/>
          <w:sz w:val="22"/>
          <w:szCs w:val="22"/>
        </w:rPr>
        <w:sectPr w:rsidR="001C7E8F">
          <w:type w:val="continuous"/>
          <w:pgSz w:w="11906" w:h="16838"/>
          <w:pgMar w:top="851" w:right="851" w:bottom="851" w:left="1701" w:header="720" w:footer="1134" w:gutter="0"/>
          <w:cols w:space="720"/>
        </w:sect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(Para estudantes menores de 18 anos</w:t>
      </w:r>
      <w:proofErr w:type="gramStart"/>
      <w:r>
        <w:rPr>
          <w:rFonts w:ascii="Arial" w:eastAsia="Arial" w:hAnsi="Arial" w:cs="Arial"/>
          <w:sz w:val="22"/>
          <w:szCs w:val="22"/>
        </w:rPr>
        <w:t>)</w:t>
      </w:r>
      <w:proofErr w:type="gramEnd"/>
    </w:p>
    <w:p w:rsidR="001C7E8F" w:rsidRDefault="001C7E8F">
      <w:pPr>
        <w:rPr>
          <w:rFonts w:ascii="Arial" w:eastAsia="Arial" w:hAnsi="Arial" w:cs="Arial"/>
          <w:sz w:val="22"/>
          <w:szCs w:val="22"/>
        </w:rPr>
      </w:pPr>
    </w:p>
    <w:sectPr w:rsidR="001C7E8F">
      <w:type w:val="continuous"/>
      <w:pgSz w:w="11906" w:h="16838"/>
      <w:pgMar w:top="851" w:right="851" w:bottom="851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45D" w:rsidRDefault="0021445D">
      <w:r>
        <w:separator/>
      </w:r>
    </w:p>
  </w:endnote>
  <w:endnote w:type="continuationSeparator" w:id="0">
    <w:p w:rsidR="0021445D" w:rsidRDefault="00214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E8F" w:rsidRDefault="001C7E8F">
    <w:pP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45D" w:rsidRDefault="0021445D">
      <w:r>
        <w:separator/>
      </w:r>
    </w:p>
  </w:footnote>
  <w:footnote w:type="continuationSeparator" w:id="0">
    <w:p w:rsidR="0021445D" w:rsidRDefault="002144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E8F" w:rsidRDefault="00A53F16">
    <w:pPr>
      <w:jc w:val="center"/>
      <w:rPr>
        <w:rFonts w:ascii="Calibri" w:eastAsia="Calibri" w:hAnsi="Calibri" w:cs="Calibri"/>
        <w:sz w:val="18"/>
        <w:szCs w:val="18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50D3B381" wp14:editId="649A38FF">
          <wp:simplePos x="0" y="0"/>
          <wp:positionH relativeFrom="column">
            <wp:posOffset>2419350</wp:posOffset>
          </wp:positionH>
          <wp:positionV relativeFrom="paragraph">
            <wp:posOffset>-170815</wp:posOffset>
          </wp:positionV>
          <wp:extent cx="829310" cy="829310"/>
          <wp:effectExtent l="0" t="0" r="0" b="0"/>
          <wp:wrapSquare wrapText="bothSides"/>
          <wp:docPr id="2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9310" cy="829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C7E8F" w:rsidRDefault="001C7E8F">
    <w:pPr>
      <w:jc w:val="center"/>
      <w:rPr>
        <w:rFonts w:ascii="Calibri" w:eastAsia="Calibri" w:hAnsi="Calibri" w:cs="Calibri"/>
      </w:rPr>
    </w:pPr>
  </w:p>
  <w:p w:rsidR="001C7E8F" w:rsidRDefault="001C7E8F">
    <w:pPr>
      <w:jc w:val="center"/>
      <w:rPr>
        <w:rFonts w:ascii="Calibri" w:eastAsia="Calibri" w:hAnsi="Calibri" w:cs="Calibri"/>
      </w:rPr>
    </w:pPr>
  </w:p>
  <w:p w:rsidR="001C7E8F" w:rsidRDefault="001C7E8F">
    <w:pPr>
      <w:jc w:val="center"/>
      <w:rPr>
        <w:rFonts w:ascii="Calibri" w:eastAsia="Calibri" w:hAnsi="Calibri" w:cs="Calibri"/>
      </w:rPr>
    </w:pPr>
  </w:p>
  <w:p w:rsidR="001C7E8F" w:rsidRDefault="00A53F16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b/>
        <w:sz w:val="20"/>
        <w:szCs w:val="20"/>
      </w:rPr>
      <w:t>MINISTÉRIO DA EDUCAÇÃO</w:t>
    </w:r>
  </w:p>
  <w:p w:rsidR="001C7E8F" w:rsidRDefault="00A53F16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b/>
        <w:sz w:val="20"/>
        <w:szCs w:val="20"/>
      </w:rPr>
      <w:t>INSTITUTO FEDERAL DE EDUCAÇÃO CIÊNCIA E TECNOLOGIA FARROUPILHA</w:t>
    </w:r>
  </w:p>
  <w:p w:rsidR="001C7E8F" w:rsidRDefault="00A53F16">
    <w:pPr>
      <w:jc w:val="center"/>
      <w:rPr>
        <w:rFonts w:ascii="Arial" w:eastAsia="Arial" w:hAnsi="Arial" w:cs="Arial"/>
        <w:b/>
        <w:sz w:val="20"/>
        <w:szCs w:val="20"/>
      </w:rPr>
    </w:pPr>
    <w:r>
      <w:rPr>
        <w:rFonts w:ascii="Arial" w:eastAsia="Arial" w:hAnsi="Arial" w:cs="Arial"/>
        <w:b/>
        <w:sz w:val="20"/>
        <w:szCs w:val="20"/>
      </w:rPr>
      <w:t>REITORIA</w:t>
    </w:r>
  </w:p>
  <w:p w:rsidR="001C7E8F" w:rsidRDefault="001C7E8F">
    <w:pPr>
      <w:jc w:val="center"/>
      <w:rPr>
        <w:rFonts w:ascii="Arial" w:eastAsia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0053208E"/>
    <w:multiLevelType w:val="multilevel"/>
    <w:tmpl w:val="0053208E"/>
    <w:lvl w:ilvl="0">
      <w:start w:val="1"/>
      <w:numFmt w:val="lowerLetter"/>
      <w:lvlText w:val="%1)"/>
      <w:lvlJc w:val="left"/>
      <w:pPr>
        <w:ind w:left="720" w:hanging="360"/>
      </w:pPr>
      <w:rPr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C7E8F"/>
    <w:rsid w:val="001C7E8F"/>
    <w:rsid w:val="0021445D"/>
    <w:rsid w:val="00623B97"/>
    <w:rsid w:val="00786F8C"/>
    <w:rsid w:val="007D7F75"/>
    <w:rsid w:val="00954219"/>
    <w:rsid w:val="00A53F16"/>
    <w:rsid w:val="00B779E6"/>
    <w:rsid w:val="00F805E0"/>
    <w:rsid w:val="00F86651"/>
    <w:rsid w:val="4DD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iPriority="99" w:unhideWhenUsed="1"/>
    <w:lsdException w:name="header" w:uiPriority="99" w:unhideWhenUsed="1"/>
    <w:lsdException w:name="footer" w:uiPriority="99" w:unhideWhenUsed="1"/>
    <w:lsdException w:name="caption" w:semiHidden="1" w:unhideWhenUsed="1" w:qFormat="1"/>
    <w:lsdException w:name="annotation reference" w:semiHidden="1" w:uiPriority="99" w:unhideWhenUsed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Pr>
      <w:sz w:val="24"/>
      <w:szCs w:val="24"/>
    </w:rPr>
  </w:style>
  <w:style w:type="paragraph" w:styleId="Ttulo1">
    <w:name w:val="heading 1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tulo">
    <w:name w:val="Title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53">
    <w:name w:val="_Style 53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4">
    <w:name w:val="_Style 54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5">
    <w:name w:val="_Style 55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6">
    <w:name w:val="_Style 56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7">
    <w:name w:val="_Style 57"/>
    <w:basedOn w:val="TableNormal1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8">
    <w:name w:val="_Style 58"/>
    <w:basedOn w:val="TableNormal10"/>
    <w:tblPr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Style59">
    <w:name w:val="_Style 59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60">
    <w:name w:val="_Style 60"/>
    <w:basedOn w:val="TableNormal1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61">
    <w:name w:val="_Style 61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62">
    <w:name w:val="_Style 62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63">
    <w:name w:val="_Style 63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64">
    <w:name w:val="_Style 64"/>
    <w:basedOn w:val="TableNormal1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65">
    <w:name w:val="_Style 65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66">
    <w:name w:val="_Style 66"/>
    <w:basedOn w:val="TableNormal1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67">
    <w:name w:val="_Style 67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68">
    <w:name w:val="_Style 68"/>
    <w:basedOn w:val="TableNormal1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69">
    <w:name w:val="_Style 69"/>
    <w:basedOn w:val="TableNormal1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70">
    <w:name w:val="_Style 70"/>
    <w:basedOn w:val="TableNormal1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71">
    <w:name w:val="_Style 71"/>
    <w:basedOn w:val="TableNormal1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72">
    <w:name w:val="_Style 72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3">
    <w:name w:val="_Style 73"/>
    <w:basedOn w:val="TableNormal1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74">
    <w:name w:val="_Style 74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5">
    <w:name w:val="_Style 75"/>
    <w:basedOn w:val="TableNormal1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76">
    <w:name w:val="_Style 76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7">
    <w:name w:val="_Style 77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8">
    <w:name w:val="_Style 78"/>
    <w:basedOn w:val="TableNormal1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79">
    <w:name w:val="_Style 79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comentrioChar">
    <w:name w:val="Texto de comentário Char"/>
    <w:basedOn w:val="Fontepargpadro"/>
    <w:uiPriority w:val="99"/>
    <w:semiHidden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uiPriority w:val="99"/>
    <w:semiHidden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customStyle="1" w:styleId="Style92">
    <w:name w:val="_Style 92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93">
    <w:name w:val="_Style 93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94">
    <w:name w:val="_Style 94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95">
    <w:name w:val="_Style 95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96">
    <w:name w:val="_Style 96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97">
    <w:name w:val="_Style 97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98">
    <w:name w:val="_Style 98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99">
    <w:name w:val="_Style 99"/>
    <w:basedOn w:val="TableNormal10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100">
    <w:name w:val="_Style 100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01">
    <w:name w:val="_Style 101"/>
    <w:basedOn w:val="TableNormal10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02">
    <w:name w:val="_Style 102"/>
    <w:basedOn w:val="TableNormal10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03">
    <w:name w:val="_Style 103"/>
    <w:basedOn w:val="TableNormal1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04">
    <w:name w:val="_Style 104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05">
    <w:name w:val="_Style 105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06">
    <w:name w:val="_Style 106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07">
    <w:name w:val="_Style 107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08">
    <w:name w:val="_Style 108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09">
    <w:name w:val="_Style 109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10">
    <w:name w:val="_Style 110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11">
    <w:name w:val="_Style 111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12">
    <w:name w:val="_Style 112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13">
    <w:name w:val="_Style 113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14">
    <w:name w:val="_Style 114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15">
    <w:name w:val="_Style 115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16">
    <w:name w:val="_Style 116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17">
    <w:name w:val="_Style 117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18">
    <w:name w:val="_Style 118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19">
    <w:name w:val="_Style 119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20">
    <w:name w:val="_Style 120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qFormat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Style123">
    <w:name w:val="_Style 123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24">
    <w:name w:val="_Style 124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25">
    <w:name w:val="_Style 125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26">
    <w:name w:val="_Style 126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27">
    <w:name w:val="_Style 127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28">
    <w:name w:val="_Style 128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29">
    <w:name w:val="_Style 129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0">
    <w:name w:val="_Style 130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1">
    <w:name w:val="_Style 131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2">
    <w:name w:val="_Style 132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3">
    <w:name w:val="_Style 133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4">
    <w:name w:val="_Style 134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5">
    <w:name w:val="_Style 135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6">
    <w:name w:val="_Style 136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7">
    <w:name w:val="_Style 137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8">
    <w:name w:val="_Style 138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9">
    <w:name w:val="_Style 139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0">
    <w:name w:val="_Style 140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1">
    <w:name w:val="_Style 141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2">
    <w:name w:val="_Style 142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3">
    <w:name w:val="_Style 143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4">
    <w:name w:val="_Style 144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5">
    <w:name w:val="_Style 145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6">
    <w:name w:val="_Style 146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7">
    <w:name w:val="_Style 147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8">
    <w:name w:val="_Style 148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9">
    <w:name w:val="_Style 149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0">
    <w:name w:val="_Style 150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1">
    <w:name w:val="_Style 151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2">
    <w:name w:val="_Style 152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3">
    <w:name w:val="_Style 153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4">
    <w:name w:val="_Style 154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5">
    <w:name w:val="_Style 155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6">
    <w:name w:val="_Style 156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7">
    <w:name w:val="_Style 157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8">
    <w:name w:val="_Style 158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9">
    <w:name w:val="_Style 159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0">
    <w:name w:val="_Style 160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1">
    <w:name w:val="_Style 161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2">
    <w:name w:val="_Style 162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3">
    <w:name w:val="_Style 163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4">
    <w:name w:val="_Style 164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5">
    <w:name w:val="_Style 165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6">
    <w:name w:val="_Style 166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7">
    <w:name w:val="_Style 167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8">
    <w:name w:val="_Style 168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9">
    <w:name w:val="_Style 169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70">
    <w:name w:val="_Style 170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71">
    <w:name w:val="_Style 171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72">
    <w:name w:val="_Style 172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73">
    <w:name w:val="_Style 173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74">
    <w:name w:val="_Style 174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75">
    <w:name w:val="_Style 175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76">
    <w:name w:val="_Style 176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77">
    <w:name w:val="_Style 177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78">
    <w:name w:val="_Style 178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79">
    <w:name w:val="_Style 179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80">
    <w:name w:val="_Style 180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81">
    <w:name w:val="_Style 181"/>
    <w:basedOn w:val="TableNormal7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82">
    <w:name w:val="_Style 182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183">
    <w:name w:val="_Style 183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184">
    <w:name w:val="_Style 184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185">
    <w:name w:val="_Style 185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186">
    <w:name w:val="_Style 186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187">
    <w:name w:val="_Style 187"/>
    <w:basedOn w:val="TableNormal7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188">
    <w:name w:val="_Style 188"/>
    <w:basedOn w:val="TableNormal7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89">
    <w:name w:val="_Style 189"/>
    <w:basedOn w:val="TableNormal7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90">
    <w:name w:val="_Style 190"/>
    <w:basedOn w:val="TableNormal7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91">
    <w:name w:val="_Style 191"/>
    <w:basedOn w:val="TableNormal7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92">
    <w:name w:val="_Style 192"/>
    <w:basedOn w:val="TableNormal7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93">
    <w:name w:val="_Style 193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194">
    <w:name w:val="_Style 194"/>
    <w:basedOn w:val="TableNormal7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95">
    <w:name w:val="_Style 195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196">
    <w:name w:val="_Style 196"/>
    <w:basedOn w:val="TableNormal7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97">
    <w:name w:val="_Style 197"/>
    <w:basedOn w:val="TableNormal7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198">
    <w:name w:val="_Style 198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199">
    <w:name w:val="_Style 199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00">
    <w:name w:val="_Style 200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01">
    <w:name w:val="_Style 201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02">
    <w:name w:val="_Style 202"/>
    <w:basedOn w:val="TableNormal7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03">
    <w:name w:val="_Style 203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04">
    <w:name w:val="_Style 204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05">
    <w:name w:val="_Style 205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06">
    <w:name w:val="_Style 206"/>
    <w:basedOn w:val="TableNormal7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07">
    <w:name w:val="_Style 207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08">
    <w:name w:val="_Style 208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09">
    <w:name w:val="_Style 209"/>
    <w:basedOn w:val="TableNormal7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character" w:customStyle="1" w:styleId="apple-tab-span">
    <w:name w:val="apple-tab-span"/>
    <w:basedOn w:val="Fontepargpadro"/>
    <w:qFormat/>
  </w:style>
  <w:style w:type="table" w:customStyle="1" w:styleId="Style212">
    <w:name w:val="_Style 212"/>
    <w:basedOn w:val="TableNormal6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13">
    <w:name w:val="_Style 213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14">
    <w:name w:val="_Style 214"/>
    <w:basedOn w:val="TableNormal6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15">
    <w:name w:val="_Style 215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16">
    <w:name w:val="_Style 216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17">
    <w:name w:val="_Style 217"/>
    <w:basedOn w:val="TableNormal6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18">
    <w:name w:val="_Style 218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19">
    <w:name w:val="_Style 219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20">
    <w:name w:val="_Style 220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21">
    <w:name w:val="_Style 221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22">
    <w:name w:val="_Style 222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23">
    <w:name w:val="_Style 223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24">
    <w:name w:val="_Style 224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25">
    <w:name w:val="_Style 225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26">
    <w:name w:val="_Style 226"/>
    <w:basedOn w:val="TableNormal6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227">
    <w:name w:val="_Style 227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28">
    <w:name w:val="_Style 228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29">
    <w:name w:val="_Style 229"/>
    <w:basedOn w:val="TableNormal6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230">
    <w:name w:val="_Style 230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31">
    <w:name w:val="_Style 231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32">
    <w:name w:val="_Style 232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33">
    <w:name w:val="_Style 233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34">
    <w:name w:val="_Style 234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35">
    <w:name w:val="_Style 235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36">
    <w:name w:val="_Style 236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37">
    <w:name w:val="_Style 237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38">
    <w:name w:val="_Style 238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39">
    <w:name w:val="_Style 239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40">
    <w:name w:val="_Style 240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41">
    <w:name w:val="_Style 241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42">
    <w:name w:val="_Style 242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44">
    <w:name w:val="_Style 244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45">
    <w:name w:val="_Style 245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46">
    <w:name w:val="_Style 246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47">
    <w:name w:val="_Style 247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48">
    <w:name w:val="_Style 248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49">
    <w:name w:val="_Style 249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50">
    <w:name w:val="_Style 250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51">
    <w:name w:val="_Style 251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52">
    <w:name w:val="_Style 252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53">
    <w:name w:val="_Style 253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54">
    <w:name w:val="_Style 254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55">
    <w:name w:val="_Style 255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56">
    <w:name w:val="_Style 256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57">
    <w:name w:val="_Style 257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58">
    <w:name w:val="_Style 258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59">
    <w:name w:val="_Style 259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60">
    <w:name w:val="_Style 260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61">
    <w:name w:val="_Style 261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62">
    <w:name w:val="_Style 262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63">
    <w:name w:val="_Style 263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64">
    <w:name w:val="_Style 264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65">
    <w:name w:val="_Style 265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66">
    <w:name w:val="_Style 266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67">
    <w:name w:val="_Style 267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68">
    <w:name w:val="_Style 268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69">
    <w:name w:val="_Style 269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70">
    <w:name w:val="_Style 270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71">
    <w:name w:val="_Style 271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72">
    <w:name w:val="_Style 272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73">
    <w:name w:val="_Style 273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74">
    <w:name w:val="_Style 274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76">
    <w:name w:val="_Style 27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77">
    <w:name w:val="_Style 27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78">
    <w:name w:val="_Style 278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79">
    <w:name w:val="_Style 279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80">
    <w:name w:val="_Style 280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81">
    <w:name w:val="_Style 28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82">
    <w:name w:val="_Style 282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83">
    <w:name w:val="_Style 283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84">
    <w:name w:val="_Style 284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85">
    <w:name w:val="_Style 285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86">
    <w:name w:val="_Style 28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87">
    <w:name w:val="_Style 28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88">
    <w:name w:val="_Style 288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89">
    <w:name w:val="_Style 289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90">
    <w:name w:val="_Style 290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91">
    <w:name w:val="_Style 29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92">
    <w:name w:val="_Style 292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93">
    <w:name w:val="_Style 293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94">
    <w:name w:val="_Style 294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95">
    <w:name w:val="_Style 295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96">
    <w:name w:val="_Style 29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97">
    <w:name w:val="_Style 29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98">
    <w:name w:val="_Style 298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99">
    <w:name w:val="_Style 299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00">
    <w:name w:val="_Style 300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01">
    <w:name w:val="_Style 30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02">
    <w:name w:val="_Style 302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03">
    <w:name w:val="_Style 303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04">
    <w:name w:val="_Style 304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05">
    <w:name w:val="_Style 305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06">
    <w:name w:val="_Style 30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08">
    <w:name w:val="_Style 308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09">
    <w:name w:val="_Style 309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10">
    <w:name w:val="_Style 310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11">
    <w:name w:val="_Style 31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12">
    <w:name w:val="_Style 312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13">
    <w:name w:val="_Style 313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14">
    <w:name w:val="_Style 314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15">
    <w:name w:val="_Style 315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16">
    <w:name w:val="_Style 31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17">
    <w:name w:val="_Style 31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18">
    <w:name w:val="_Style 318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19">
    <w:name w:val="_Style 319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20">
    <w:name w:val="_Style 320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21">
    <w:name w:val="_Style 32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22">
    <w:name w:val="_Style 322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23">
    <w:name w:val="_Style 323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24">
    <w:name w:val="_Style 324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25">
    <w:name w:val="_Style 325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26">
    <w:name w:val="_Style 32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27">
    <w:name w:val="_Style 32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28">
    <w:name w:val="_Style 328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29">
    <w:name w:val="_Style 329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30">
    <w:name w:val="_Style 330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31">
    <w:name w:val="_Style 33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32">
    <w:name w:val="_Style 332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33">
    <w:name w:val="_Style 333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34">
    <w:name w:val="_Style 334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35">
    <w:name w:val="_Style 335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36">
    <w:name w:val="_Style 33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37">
    <w:name w:val="_Style 33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38">
    <w:name w:val="_Style 338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40">
    <w:name w:val="_Style 340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41">
    <w:name w:val="_Style 34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42">
    <w:name w:val="_Style 342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43">
    <w:name w:val="_Style 343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44">
    <w:name w:val="_Style 344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45">
    <w:name w:val="_Style 345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46">
    <w:name w:val="_Style 346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47">
    <w:name w:val="_Style 347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48">
    <w:name w:val="_Style 348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49">
    <w:name w:val="_Style 349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50">
    <w:name w:val="_Style 350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51">
    <w:name w:val="_Style 351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52">
    <w:name w:val="_Style 352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53">
    <w:name w:val="_Style 353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54">
    <w:name w:val="_Style 354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55">
    <w:name w:val="_Style 355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56">
    <w:name w:val="_Style 356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57">
    <w:name w:val="_Style 357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58">
    <w:name w:val="_Style 358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59">
    <w:name w:val="_Style 359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60">
    <w:name w:val="_Style 360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61">
    <w:name w:val="_Style 361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62">
    <w:name w:val="_Style 362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63">
    <w:name w:val="_Style 363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64">
    <w:name w:val="_Style 364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65">
    <w:name w:val="_Style 365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66">
    <w:name w:val="_Style 366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67">
    <w:name w:val="_Style 367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68">
    <w:name w:val="_Style 368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69">
    <w:name w:val="_Style 369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70">
    <w:name w:val="_Style 370"/>
    <w:qFormat/>
    <w:tblPr>
      <w:tblCellMar>
        <w:top w:w="55" w:type="dxa"/>
        <w:left w:w="108" w:type="dxa"/>
        <w:bottom w:w="55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iPriority="99" w:unhideWhenUsed="1"/>
    <w:lsdException w:name="header" w:uiPriority="99" w:unhideWhenUsed="1"/>
    <w:lsdException w:name="footer" w:uiPriority="99" w:unhideWhenUsed="1"/>
    <w:lsdException w:name="caption" w:semiHidden="1" w:unhideWhenUsed="1" w:qFormat="1"/>
    <w:lsdException w:name="annotation reference" w:semiHidden="1" w:uiPriority="99" w:unhideWhenUsed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Pr>
      <w:sz w:val="24"/>
      <w:szCs w:val="24"/>
    </w:rPr>
  </w:style>
  <w:style w:type="paragraph" w:styleId="Ttulo1">
    <w:name w:val="heading 1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tulo">
    <w:name w:val="Title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53">
    <w:name w:val="_Style 53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4">
    <w:name w:val="_Style 54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5">
    <w:name w:val="_Style 55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6">
    <w:name w:val="_Style 56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7">
    <w:name w:val="_Style 57"/>
    <w:basedOn w:val="TableNormal1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8">
    <w:name w:val="_Style 58"/>
    <w:basedOn w:val="TableNormal10"/>
    <w:tblPr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Style59">
    <w:name w:val="_Style 59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60">
    <w:name w:val="_Style 60"/>
    <w:basedOn w:val="TableNormal1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61">
    <w:name w:val="_Style 61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62">
    <w:name w:val="_Style 62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63">
    <w:name w:val="_Style 63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64">
    <w:name w:val="_Style 64"/>
    <w:basedOn w:val="TableNormal1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65">
    <w:name w:val="_Style 65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66">
    <w:name w:val="_Style 66"/>
    <w:basedOn w:val="TableNormal1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67">
    <w:name w:val="_Style 67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68">
    <w:name w:val="_Style 68"/>
    <w:basedOn w:val="TableNormal1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69">
    <w:name w:val="_Style 69"/>
    <w:basedOn w:val="TableNormal1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70">
    <w:name w:val="_Style 70"/>
    <w:basedOn w:val="TableNormal1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71">
    <w:name w:val="_Style 71"/>
    <w:basedOn w:val="TableNormal1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72">
    <w:name w:val="_Style 72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3">
    <w:name w:val="_Style 73"/>
    <w:basedOn w:val="TableNormal1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74">
    <w:name w:val="_Style 74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5">
    <w:name w:val="_Style 75"/>
    <w:basedOn w:val="TableNormal1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76">
    <w:name w:val="_Style 76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7">
    <w:name w:val="_Style 77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8">
    <w:name w:val="_Style 78"/>
    <w:basedOn w:val="TableNormal1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79">
    <w:name w:val="_Style 79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comentrioChar">
    <w:name w:val="Texto de comentário Char"/>
    <w:basedOn w:val="Fontepargpadro"/>
    <w:uiPriority w:val="99"/>
    <w:semiHidden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uiPriority w:val="99"/>
    <w:semiHidden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customStyle="1" w:styleId="Style92">
    <w:name w:val="_Style 92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93">
    <w:name w:val="_Style 93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94">
    <w:name w:val="_Style 94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95">
    <w:name w:val="_Style 95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96">
    <w:name w:val="_Style 96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97">
    <w:name w:val="_Style 97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98">
    <w:name w:val="_Style 98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99">
    <w:name w:val="_Style 99"/>
    <w:basedOn w:val="TableNormal10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100">
    <w:name w:val="_Style 100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01">
    <w:name w:val="_Style 101"/>
    <w:basedOn w:val="TableNormal10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02">
    <w:name w:val="_Style 102"/>
    <w:basedOn w:val="TableNormal10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03">
    <w:name w:val="_Style 103"/>
    <w:basedOn w:val="TableNormal1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04">
    <w:name w:val="_Style 104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05">
    <w:name w:val="_Style 105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06">
    <w:name w:val="_Style 106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07">
    <w:name w:val="_Style 107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08">
    <w:name w:val="_Style 108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09">
    <w:name w:val="_Style 109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10">
    <w:name w:val="_Style 110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11">
    <w:name w:val="_Style 111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12">
    <w:name w:val="_Style 112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13">
    <w:name w:val="_Style 113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14">
    <w:name w:val="_Style 114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15">
    <w:name w:val="_Style 115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16">
    <w:name w:val="_Style 116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17">
    <w:name w:val="_Style 117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18">
    <w:name w:val="_Style 118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19">
    <w:name w:val="_Style 119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20">
    <w:name w:val="_Style 120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qFormat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Style123">
    <w:name w:val="_Style 123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24">
    <w:name w:val="_Style 124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25">
    <w:name w:val="_Style 125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26">
    <w:name w:val="_Style 126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27">
    <w:name w:val="_Style 127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28">
    <w:name w:val="_Style 128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29">
    <w:name w:val="_Style 129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0">
    <w:name w:val="_Style 130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1">
    <w:name w:val="_Style 131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2">
    <w:name w:val="_Style 132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3">
    <w:name w:val="_Style 133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4">
    <w:name w:val="_Style 134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5">
    <w:name w:val="_Style 135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6">
    <w:name w:val="_Style 136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7">
    <w:name w:val="_Style 137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8">
    <w:name w:val="_Style 138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9">
    <w:name w:val="_Style 139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0">
    <w:name w:val="_Style 140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1">
    <w:name w:val="_Style 141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2">
    <w:name w:val="_Style 142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3">
    <w:name w:val="_Style 143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4">
    <w:name w:val="_Style 144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5">
    <w:name w:val="_Style 145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6">
    <w:name w:val="_Style 146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7">
    <w:name w:val="_Style 147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8">
    <w:name w:val="_Style 148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9">
    <w:name w:val="_Style 149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0">
    <w:name w:val="_Style 150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1">
    <w:name w:val="_Style 151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2">
    <w:name w:val="_Style 152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3">
    <w:name w:val="_Style 153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4">
    <w:name w:val="_Style 154"/>
    <w:basedOn w:val="TableNormal1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5">
    <w:name w:val="_Style 155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6">
    <w:name w:val="_Style 156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7">
    <w:name w:val="_Style 157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8">
    <w:name w:val="_Style 158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9">
    <w:name w:val="_Style 159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0">
    <w:name w:val="_Style 160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1">
    <w:name w:val="_Style 161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2">
    <w:name w:val="_Style 162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3">
    <w:name w:val="_Style 163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4">
    <w:name w:val="_Style 164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5">
    <w:name w:val="_Style 165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6">
    <w:name w:val="_Style 166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7">
    <w:name w:val="_Style 167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8">
    <w:name w:val="_Style 168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9">
    <w:name w:val="_Style 169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70">
    <w:name w:val="_Style 170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71">
    <w:name w:val="_Style 171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72">
    <w:name w:val="_Style 172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73">
    <w:name w:val="_Style 173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74">
    <w:name w:val="_Style 174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75">
    <w:name w:val="_Style 175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76">
    <w:name w:val="_Style 176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77">
    <w:name w:val="_Style 177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78">
    <w:name w:val="_Style 178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79">
    <w:name w:val="_Style 179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80">
    <w:name w:val="_Style 180"/>
    <w:basedOn w:val="TableNormal1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81">
    <w:name w:val="_Style 181"/>
    <w:basedOn w:val="TableNormal7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82">
    <w:name w:val="_Style 182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183">
    <w:name w:val="_Style 183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184">
    <w:name w:val="_Style 184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185">
    <w:name w:val="_Style 185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186">
    <w:name w:val="_Style 186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187">
    <w:name w:val="_Style 187"/>
    <w:basedOn w:val="TableNormal7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188">
    <w:name w:val="_Style 188"/>
    <w:basedOn w:val="TableNormal7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89">
    <w:name w:val="_Style 189"/>
    <w:basedOn w:val="TableNormal7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90">
    <w:name w:val="_Style 190"/>
    <w:basedOn w:val="TableNormal7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91">
    <w:name w:val="_Style 191"/>
    <w:basedOn w:val="TableNormal7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92">
    <w:name w:val="_Style 192"/>
    <w:basedOn w:val="TableNormal7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93">
    <w:name w:val="_Style 193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194">
    <w:name w:val="_Style 194"/>
    <w:basedOn w:val="TableNormal7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95">
    <w:name w:val="_Style 195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196">
    <w:name w:val="_Style 196"/>
    <w:basedOn w:val="TableNormal7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97">
    <w:name w:val="_Style 197"/>
    <w:basedOn w:val="TableNormal7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198">
    <w:name w:val="_Style 198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199">
    <w:name w:val="_Style 199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00">
    <w:name w:val="_Style 200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01">
    <w:name w:val="_Style 201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02">
    <w:name w:val="_Style 202"/>
    <w:basedOn w:val="TableNormal7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03">
    <w:name w:val="_Style 203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04">
    <w:name w:val="_Style 204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05">
    <w:name w:val="_Style 205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06">
    <w:name w:val="_Style 206"/>
    <w:basedOn w:val="TableNormal7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07">
    <w:name w:val="_Style 207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08">
    <w:name w:val="_Style 208"/>
    <w:basedOn w:val="TableNormal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09">
    <w:name w:val="_Style 209"/>
    <w:basedOn w:val="TableNormal7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character" w:customStyle="1" w:styleId="apple-tab-span">
    <w:name w:val="apple-tab-span"/>
    <w:basedOn w:val="Fontepargpadro"/>
    <w:qFormat/>
  </w:style>
  <w:style w:type="table" w:customStyle="1" w:styleId="Style212">
    <w:name w:val="_Style 212"/>
    <w:basedOn w:val="TableNormal6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13">
    <w:name w:val="_Style 213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14">
    <w:name w:val="_Style 214"/>
    <w:basedOn w:val="TableNormal6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15">
    <w:name w:val="_Style 215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16">
    <w:name w:val="_Style 216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17">
    <w:name w:val="_Style 217"/>
    <w:basedOn w:val="TableNormal6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18">
    <w:name w:val="_Style 218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19">
    <w:name w:val="_Style 219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20">
    <w:name w:val="_Style 220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21">
    <w:name w:val="_Style 221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22">
    <w:name w:val="_Style 222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23">
    <w:name w:val="_Style 223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24">
    <w:name w:val="_Style 224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25">
    <w:name w:val="_Style 225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26">
    <w:name w:val="_Style 226"/>
    <w:basedOn w:val="TableNormal6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227">
    <w:name w:val="_Style 227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28">
    <w:name w:val="_Style 228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29">
    <w:name w:val="_Style 229"/>
    <w:basedOn w:val="TableNormal6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230">
    <w:name w:val="_Style 230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31">
    <w:name w:val="_Style 231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32">
    <w:name w:val="_Style 232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33">
    <w:name w:val="_Style 233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34">
    <w:name w:val="_Style 234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35">
    <w:name w:val="_Style 235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36">
    <w:name w:val="_Style 236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37">
    <w:name w:val="_Style 237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38">
    <w:name w:val="_Style 238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39">
    <w:name w:val="_Style 239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40">
    <w:name w:val="_Style 240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41">
    <w:name w:val="_Style 241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42">
    <w:name w:val="_Style 242"/>
    <w:basedOn w:val="TableNormal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44">
    <w:name w:val="_Style 244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45">
    <w:name w:val="_Style 245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46">
    <w:name w:val="_Style 246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47">
    <w:name w:val="_Style 247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48">
    <w:name w:val="_Style 248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49">
    <w:name w:val="_Style 249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50">
    <w:name w:val="_Style 250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51">
    <w:name w:val="_Style 251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52">
    <w:name w:val="_Style 252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53">
    <w:name w:val="_Style 253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54">
    <w:name w:val="_Style 254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55">
    <w:name w:val="_Style 255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56">
    <w:name w:val="_Style 256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57">
    <w:name w:val="_Style 257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58">
    <w:name w:val="_Style 258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59">
    <w:name w:val="_Style 259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60">
    <w:name w:val="_Style 260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61">
    <w:name w:val="_Style 261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62">
    <w:name w:val="_Style 262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63">
    <w:name w:val="_Style 263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64">
    <w:name w:val="_Style 264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65">
    <w:name w:val="_Style 265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66">
    <w:name w:val="_Style 266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67">
    <w:name w:val="_Style 267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68">
    <w:name w:val="_Style 268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69">
    <w:name w:val="_Style 269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70">
    <w:name w:val="_Style 270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71">
    <w:name w:val="_Style 271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72">
    <w:name w:val="_Style 272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73">
    <w:name w:val="_Style 273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74">
    <w:name w:val="_Style 274"/>
    <w:basedOn w:val="TableNormal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76">
    <w:name w:val="_Style 27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77">
    <w:name w:val="_Style 27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78">
    <w:name w:val="_Style 278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79">
    <w:name w:val="_Style 279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80">
    <w:name w:val="_Style 280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81">
    <w:name w:val="_Style 28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82">
    <w:name w:val="_Style 282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83">
    <w:name w:val="_Style 283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84">
    <w:name w:val="_Style 284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85">
    <w:name w:val="_Style 285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86">
    <w:name w:val="_Style 28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87">
    <w:name w:val="_Style 28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88">
    <w:name w:val="_Style 288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89">
    <w:name w:val="_Style 289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90">
    <w:name w:val="_Style 290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91">
    <w:name w:val="_Style 29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92">
    <w:name w:val="_Style 292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93">
    <w:name w:val="_Style 293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94">
    <w:name w:val="_Style 294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95">
    <w:name w:val="_Style 295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96">
    <w:name w:val="_Style 29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97">
    <w:name w:val="_Style 29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98">
    <w:name w:val="_Style 298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299">
    <w:name w:val="_Style 299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00">
    <w:name w:val="_Style 300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01">
    <w:name w:val="_Style 30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02">
    <w:name w:val="_Style 302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03">
    <w:name w:val="_Style 303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04">
    <w:name w:val="_Style 304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05">
    <w:name w:val="_Style 305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06">
    <w:name w:val="_Style 30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08">
    <w:name w:val="_Style 308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09">
    <w:name w:val="_Style 309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10">
    <w:name w:val="_Style 310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11">
    <w:name w:val="_Style 31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12">
    <w:name w:val="_Style 312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13">
    <w:name w:val="_Style 313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14">
    <w:name w:val="_Style 314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15">
    <w:name w:val="_Style 315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16">
    <w:name w:val="_Style 31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17">
    <w:name w:val="_Style 31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18">
    <w:name w:val="_Style 318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19">
    <w:name w:val="_Style 319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20">
    <w:name w:val="_Style 320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21">
    <w:name w:val="_Style 32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22">
    <w:name w:val="_Style 322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23">
    <w:name w:val="_Style 323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24">
    <w:name w:val="_Style 324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25">
    <w:name w:val="_Style 325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26">
    <w:name w:val="_Style 32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27">
    <w:name w:val="_Style 32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28">
    <w:name w:val="_Style 328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29">
    <w:name w:val="_Style 329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30">
    <w:name w:val="_Style 330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31">
    <w:name w:val="_Style 33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32">
    <w:name w:val="_Style 332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33">
    <w:name w:val="_Style 333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34">
    <w:name w:val="_Style 334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35">
    <w:name w:val="_Style 335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36">
    <w:name w:val="_Style 336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37">
    <w:name w:val="_Style 337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38">
    <w:name w:val="_Style 338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40">
    <w:name w:val="_Style 340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41">
    <w:name w:val="_Style 341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42">
    <w:name w:val="_Style 342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43">
    <w:name w:val="_Style 343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44">
    <w:name w:val="_Style 344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45">
    <w:name w:val="_Style 345"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46">
    <w:name w:val="_Style 346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47">
    <w:name w:val="_Style 347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48">
    <w:name w:val="_Style 348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49">
    <w:name w:val="_Style 349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50">
    <w:name w:val="_Style 350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51">
    <w:name w:val="_Style 351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52">
    <w:name w:val="_Style 352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53">
    <w:name w:val="_Style 353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54">
    <w:name w:val="_Style 354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55">
    <w:name w:val="_Style 355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56">
    <w:name w:val="_Style 356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57">
    <w:name w:val="_Style 357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58">
    <w:name w:val="_Style 358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59">
    <w:name w:val="_Style 359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60">
    <w:name w:val="_Style 360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61">
    <w:name w:val="_Style 361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62">
    <w:name w:val="_Style 362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63">
    <w:name w:val="_Style 363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64">
    <w:name w:val="_Style 364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65">
    <w:name w:val="_Style 365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66">
    <w:name w:val="_Style 366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67">
    <w:name w:val="_Style 367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68">
    <w:name w:val="_Style 368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69">
    <w:name w:val="_Style 369"/>
    <w:qFormat/>
    <w:tblPr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Style370">
    <w:name w:val="_Style 370"/>
    <w:qFormat/>
    <w:tblPr>
      <w:tblCellMar>
        <w:top w:w="55" w:type="dxa"/>
        <w:left w:w="108" w:type="dxa"/>
        <w:bottom w:w="55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u.inss.gov.br/central/index.html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I6bT0EGF80usOVqR+SmB15dfyg==">CgMxLjAyCWguM3pueXNoNzIJaC4xZm9iOXRlMgloLjMwajB6bGwyCGguZ2pkZ3hzOAByITFFcktGa3NMdkhaUWRQcGpWSjNxT09LQjFWVW9qS05pdg==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4092</Words>
  <Characters>22101</Characters>
  <Application>Microsoft Office Word</Application>
  <DocSecurity>0</DocSecurity>
  <Lines>184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iffar</cp:lastModifiedBy>
  <cp:revision>5</cp:revision>
  <cp:lastPrinted>2024-08-12T16:19:00Z</cp:lastPrinted>
  <dcterms:created xsi:type="dcterms:W3CDTF">2024-08-12T16:19:00Z</dcterms:created>
  <dcterms:modified xsi:type="dcterms:W3CDTF">2024-08-12T16:21:00Z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B4FFC0BFEA0948DF92FCE45F56C2B6A5_13</vt:lpwstr>
  </property>
</Properties>
</file>